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A2AF7" w14:textId="6C786DC3" w:rsidR="001C192E" w:rsidRPr="00842E59" w:rsidRDefault="00945B49" w:rsidP="00FC212E">
      <w:pPr>
        <w:pageBreakBefore/>
        <w:tabs>
          <w:tab w:val="left" w:pos="-3402"/>
          <w:tab w:val="center" w:pos="-3261"/>
        </w:tabs>
        <w:suppressAutoHyphens/>
        <w:spacing w:before="100" w:beforeAutospacing="1" w:after="100" w:afterAutospacing="1"/>
        <w:jc w:val="center"/>
        <w:rPr>
          <w:rFonts w:ascii="Arial" w:hAnsi="Arial" w:cs="Arial"/>
        </w:rPr>
      </w:pPr>
      <w:bookmarkStart w:id="0" w:name="_GoBack"/>
      <w:bookmarkEnd w:id="0"/>
      <w:r>
        <w:rPr>
          <w:rFonts w:ascii="Arial" w:hAnsi="Arial" w:cs="Arial"/>
          <w:b/>
          <w:u w:val="single"/>
        </w:rPr>
        <w:t>A</w:t>
      </w:r>
      <w:r w:rsidR="001C192E" w:rsidRPr="00842E59">
        <w:rPr>
          <w:rFonts w:ascii="Arial" w:hAnsi="Arial" w:cs="Arial"/>
          <w:b/>
          <w:u w:val="single"/>
        </w:rPr>
        <w:t xml:space="preserve"> N E X O </w:t>
      </w:r>
      <w:r w:rsidR="00E7215A">
        <w:rPr>
          <w:rFonts w:ascii="Arial" w:hAnsi="Arial" w:cs="Arial"/>
          <w:b/>
          <w:u w:val="single"/>
        </w:rPr>
        <w:t>IV</w:t>
      </w:r>
      <w:r w:rsidR="001C192E" w:rsidRPr="00842E59">
        <w:rPr>
          <w:rFonts w:ascii="Arial" w:hAnsi="Arial" w:cs="Arial"/>
          <w:b/>
        </w:rPr>
        <w:t xml:space="preserve"> (Incluir en Sobre C)</w:t>
      </w:r>
    </w:p>
    <w:p w14:paraId="13C596F0" w14:textId="6C6744AA" w:rsidR="00945B49" w:rsidRPr="00CC6BD2" w:rsidRDefault="00945B49" w:rsidP="00945B49">
      <w:pPr>
        <w:suppressAutoHyphens/>
        <w:ind w:firstLine="709"/>
        <w:jc w:val="center"/>
        <w:outlineLvl w:val="0"/>
        <w:rPr>
          <w:rFonts w:ascii="Arial" w:hAnsi="Arial" w:cs="Arial"/>
          <w:b/>
        </w:rPr>
      </w:pPr>
      <w:r>
        <w:rPr>
          <w:rFonts w:ascii="Arial" w:hAnsi="Arial" w:cs="Arial"/>
          <w:b/>
        </w:rPr>
        <w:t>CRITERIOS CUANTITATIVOS VALORABLES MEDIANTE FÓRMULAS OBJETIVAS (SOBRE C)</w:t>
      </w:r>
    </w:p>
    <w:p w14:paraId="273CCF7A" w14:textId="77777777" w:rsidR="007F7571" w:rsidRDefault="007F7571" w:rsidP="007F7571">
      <w:pPr>
        <w:spacing w:before="102" w:after="102"/>
        <w:rPr>
          <w:rFonts w:ascii="Times New Roman" w:hAnsi="Times New Roman"/>
          <w:sz w:val="24"/>
          <w:szCs w:val="24"/>
        </w:rPr>
      </w:pPr>
      <w:r w:rsidRPr="007F7571">
        <w:rPr>
          <w:rFonts w:ascii="Arial" w:hAnsi="Arial" w:cs="Arial"/>
        </w:rPr>
        <w:t>Don………………………………………………..……………….</w:t>
      </w:r>
      <w:r w:rsidRPr="007F7571">
        <w:rPr>
          <w:rFonts w:ascii="Arial" w:hAnsi="Arial" w:cs="Arial"/>
          <w:b/>
          <w:bCs/>
        </w:rPr>
        <w:t xml:space="preserve">DNI/NIF………………………….., con domicilio a efectos de notificación en </w:t>
      </w:r>
      <w:r w:rsidRPr="007F7571">
        <w:rPr>
          <w:rFonts w:ascii="Arial" w:hAnsi="Arial" w:cs="Arial"/>
        </w:rPr>
        <w:t xml:space="preserve">…………………………………..C.P……………, localidad…………………………………, teléfonos…………………………………., en nombre propio o en representación de (táchese lo que no proceda) la sociedad ………… ……........…………………………………………..NIF…………….…… se compromete a ejecutar el servicio indicado en esta proposición, con sujeción a dicha documentación, y </w:t>
      </w:r>
    </w:p>
    <w:p w14:paraId="26D83165" w14:textId="7AD14D06" w:rsidR="007F7571" w:rsidRPr="007F7571" w:rsidRDefault="007F7571" w:rsidP="007F7571">
      <w:pPr>
        <w:spacing w:before="102" w:after="102"/>
        <w:rPr>
          <w:rFonts w:ascii="Times New Roman" w:hAnsi="Times New Roman"/>
          <w:sz w:val="24"/>
          <w:szCs w:val="24"/>
        </w:rPr>
      </w:pPr>
      <w:r w:rsidRPr="007F7571">
        <w:rPr>
          <w:rFonts w:ascii="Arial" w:hAnsi="Arial" w:cs="Arial"/>
          <w:u w:val="single"/>
        </w:rPr>
        <w:t>Declara bajo su responsabilidad:</w:t>
      </w:r>
    </w:p>
    <w:p w14:paraId="24943C31" w14:textId="5522C3F2" w:rsidR="00945B49" w:rsidRPr="00F522CC" w:rsidRDefault="00945B49" w:rsidP="00945B49">
      <w:pPr>
        <w:tabs>
          <w:tab w:val="left" w:pos="-3402"/>
          <w:tab w:val="center" w:pos="-3261"/>
        </w:tabs>
        <w:suppressAutoHyphens/>
        <w:spacing w:before="360" w:after="120"/>
        <w:jc w:val="both"/>
        <w:rPr>
          <w:rFonts w:ascii="Arial" w:hAnsi="Arial" w:cs="Arial"/>
          <w:bCs/>
        </w:rPr>
      </w:pPr>
      <w:r w:rsidRPr="00945B49">
        <w:rPr>
          <w:rFonts w:ascii="Arial" w:hAnsi="Arial" w:cs="Arial"/>
        </w:rPr>
        <w:t xml:space="preserve">Que la licitadora oferta la ejecución del contrato del </w:t>
      </w:r>
      <w:r w:rsidRPr="000A3EBA">
        <w:rPr>
          <w:rFonts w:ascii="Arial" w:hAnsi="Arial" w:cs="Arial"/>
        </w:rPr>
        <w:t xml:space="preserve">denominado </w:t>
      </w:r>
      <w:r w:rsidR="000A3EBA" w:rsidRPr="000A3EBA">
        <w:rPr>
          <w:rFonts w:ascii="Arial" w:hAnsi="Arial" w:cs="Arial"/>
        </w:rPr>
        <w:t>“REDACCIÓN DEL PROYECTO DE EJECUCIÓN Y DIRECCIÓN FACULTATIVA DEL CENTRO DE RECURSOS FORESTALES DE LA DEMARCACIÓN DE SAKANA-MENDIALDEA”</w:t>
      </w:r>
      <w:r>
        <w:rPr>
          <w:rFonts w:ascii="Arial" w:hAnsi="Arial" w:cs="Arial"/>
          <w:b/>
        </w:rPr>
        <w:t xml:space="preserve"> </w:t>
      </w:r>
      <w:r w:rsidRPr="00945B49">
        <w:rPr>
          <w:rFonts w:ascii="Arial" w:hAnsi="Arial" w:cs="Arial"/>
          <w:bCs/>
        </w:rPr>
        <w:t>con arreglo a las siguientes condiciones:</w:t>
      </w:r>
    </w:p>
    <w:p w14:paraId="4E5B7C32" w14:textId="7D4E7280" w:rsidR="00945B49" w:rsidRPr="00F522CC" w:rsidRDefault="006E182B" w:rsidP="007F7571">
      <w:pPr>
        <w:numPr>
          <w:ilvl w:val="0"/>
          <w:numId w:val="10"/>
        </w:numPr>
        <w:tabs>
          <w:tab w:val="left" w:pos="1701"/>
        </w:tabs>
        <w:spacing w:after="0" w:line="240" w:lineRule="auto"/>
        <w:rPr>
          <w:rFonts w:ascii="Arial" w:hAnsi="Arial" w:cs="Arial"/>
          <w:b/>
          <w:bCs/>
        </w:rPr>
      </w:pPr>
      <w:r w:rsidRPr="00F522CC">
        <w:rPr>
          <w:rFonts w:ascii="Arial" w:hAnsi="Arial" w:cs="Arial"/>
          <w:b/>
          <w:bCs/>
        </w:rPr>
        <w:t>Oferta económica</w:t>
      </w:r>
      <w:r w:rsidR="00945B49" w:rsidRPr="00F522CC">
        <w:rPr>
          <w:rFonts w:ascii="Arial" w:hAnsi="Arial" w:cs="Arial"/>
          <w:b/>
          <w:bCs/>
        </w:rPr>
        <w:t>:</w:t>
      </w:r>
    </w:p>
    <w:p w14:paraId="458B87C5" w14:textId="0B2286CC" w:rsidR="006E182B" w:rsidRPr="00F522CC" w:rsidRDefault="006E182B" w:rsidP="006E182B">
      <w:pPr>
        <w:tabs>
          <w:tab w:val="left" w:pos="1701"/>
        </w:tabs>
        <w:spacing w:after="0" w:line="240" w:lineRule="auto"/>
        <w:rPr>
          <w:rFonts w:ascii="Arial" w:hAnsi="Arial" w:cs="Arial"/>
          <w:b/>
          <w:bCs/>
        </w:rPr>
      </w:pPr>
    </w:p>
    <w:tbl>
      <w:tblPr>
        <w:tblpPr w:leftFromText="141" w:rightFromText="141" w:vertAnchor="text" w:horzAnchor="margin" w:tblpXSpec="right" w:tblpY="196"/>
        <w:tblW w:w="8590" w:type="dxa"/>
        <w:tblLayout w:type="fixed"/>
        <w:tblCellMar>
          <w:left w:w="70" w:type="dxa"/>
          <w:right w:w="70" w:type="dxa"/>
        </w:tblCellMar>
        <w:tblLook w:val="0000" w:firstRow="0" w:lastRow="0" w:firstColumn="0" w:lastColumn="0" w:noHBand="0" w:noVBand="0"/>
      </w:tblPr>
      <w:tblGrid>
        <w:gridCol w:w="5103"/>
        <w:gridCol w:w="3487"/>
      </w:tblGrid>
      <w:tr w:rsidR="00F522CC" w:rsidRPr="00F522CC" w14:paraId="5AA4E5DF" w14:textId="77777777" w:rsidTr="006E182B">
        <w:trPr>
          <w:cantSplit/>
        </w:trPr>
        <w:tc>
          <w:tcPr>
            <w:tcW w:w="5103" w:type="dxa"/>
            <w:tcBorders>
              <w:top w:val="dotted" w:sz="4" w:space="0" w:color="000000"/>
              <w:left w:val="dotted" w:sz="4" w:space="0" w:color="000000"/>
              <w:bottom w:val="dotted" w:sz="4" w:space="0" w:color="000000"/>
            </w:tcBorders>
            <w:shd w:val="clear" w:color="auto" w:fill="DFDFDF"/>
          </w:tcPr>
          <w:p w14:paraId="1FBEDAB4" w14:textId="77777777" w:rsidR="006E182B" w:rsidRPr="00F522CC" w:rsidRDefault="006E182B" w:rsidP="006E182B">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r w:rsidRPr="00F522CC">
              <w:rPr>
                <w:rFonts w:ascii="Arial" w:hAnsi="Arial" w:cs="Arial"/>
                <w:b/>
              </w:rPr>
              <w:t>OFERTA ECONOMICA TOTAL (sin IVA)</w:t>
            </w:r>
          </w:p>
        </w:tc>
        <w:tc>
          <w:tcPr>
            <w:tcW w:w="3487" w:type="dxa"/>
            <w:tcBorders>
              <w:top w:val="dotted" w:sz="4" w:space="0" w:color="000000"/>
              <w:left w:val="dotted" w:sz="4" w:space="0" w:color="000000"/>
              <w:bottom w:val="dotted" w:sz="4" w:space="0" w:color="000000"/>
              <w:right w:val="dotted" w:sz="4" w:space="0" w:color="000000"/>
            </w:tcBorders>
            <w:shd w:val="clear" w:color="auto" w:fill="DFDFDF"/>
          </w:tcPr>
          <w:p w14:paraId="77D8FE68" w14:textId="77777777" w:rsidR="006E182B" w:rsidRPr="00F522CC" w:rsidRDefault="006E182B" w:rsidP="006E182B">
            <w:pPr>
              <w:tabs>
                <w:tab w:val="left" w:pos="-3402"/>
                <w:tab w:val="center" w:pos="-3261"/>
                <w:tab w:val="left" w:pos="709"/>
                <w:tab w:val="right" w:leader="dot" w:pos="5387"/>
              </w:tabs>
              <w:suppressAutoHyphens/>
              <w:snapToGrid w:val="0"/>
              <w:spacing w:before="100" w:beforeAutospacing="1" w:after="100" w:afterAutospacing="1"/>
              <w:jc w:val="both"/>
              <w:rPr>
                <w:rFonts w:ascii="Arial" w:hAnsi="Arial" w:cs="Arial"/>
                <w:b/>
              </w:rPr>
            </w:pPr>
          </w:p>
        </w:tc>
      </w:tr>
      <w:tr w:rsidR="00F522CC" w:rsidRPr="00F522CC" w14:paraId="29962C2F" w14:textId="77777777" w:rsidTr="006E182B">
        <w:trPr>
          <w:cantSplit/>
        </w:trPr>
        <w:tc>
          <w:tcPr>
            <w:tcW w:w="5103" w:type="dxa"/>
            <w:tcBorders>
              <w:top w:val="dotted" w:sz="4" w:space="0" w:color="000000"/>
              <w:left w:val="dotted" w:sz="4" w:space="0" w:color="000000"/>
              <w:bottom w:val="dotted" w:sz="4" w:space="0" w:color="000000"/>
            </w:tcBorders>
            <w:shd w:val="clear" w:color="auto" w:fill="DFDFDF"/>
          </w:tcPr>
          <w:p w14:paraId="0313933A" w14:textId="77777777" w:rsidR="006E182B" w:rsidRPr="00F522CC" w:rsidRDefault="006E182B" w:rsidP="006E182B">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r w:rsidRPr="00F522CC">
              <w:rPr>
                <w:rFonts w:ascii="Arial" w:hAnsi="Arial" w:cs="Arial"/>
                <w:b/>
              </w:rPr>
              <w:t>21% IVA</w:t>
            </w:r>
          </w:p>
        </w:tc>
        <w:tc>
          <w:tcPr>
            <w:tcW w:w="3487" w:type="dxa"/>
            <w:tcBorders>
              <w:top w:val="dotted" w:sz="4" w:space="0" w:color="000000"/>
              <w:left w:val="dotted" w:sz="4" w:space="0" w:color="000000"/>
              <w:bottom w:val="dotted" w:sz="4" w:space="0" w:color="000000"/>
              <w:right w:val="dotted" w:sz="4" w:space="0" w:color="000000"/>
            </w:tcBorders>
            <w:shd w:val="clear" w:color="auto" w:fill="DFDFDF"/>
          </w:tcPr>
          <w:p w14:paraId="2103CB2C" w14:textId="77777777" w:rsidR="006E182B" w:rsidRPr="00F522CC" w:rsidRDefault="006E182B" w:rsidP="006E182B">
            <w:pPr>
              <w:tabs>
                <w:tab w:val="left" w:pos="-3402"/>
                <w:tab w:val="center" w:pos="-3261"/>
                <w:tab w:val="left" w:pos="709"/>
                <w:tab w:val="right" w:leader="dot" w:pos="5387"/>
              </w:tabs>
              <w:suppressAutoHyphens/>
              <w:snapToGrid w:val="0"/>
              <w:spacing w:before="100" w:beforeAutospacing="1" w:after="100" w:afterAutospacing="1"/>
              <w:jc w:val="both"/>
              <w:rPr>
                <w:rFonts w:ascii="Arial" w:hAnsi="Arial" w:cs="Arial"/>
                <w:b/>
              </w:rPr>
            </w:pPr>
          </w:p>
        </w:tc>
      </w:tr>
      <w:tr w:rsidR="00F522CC" w:rsidRPr="00F522CC" w14:paraId="101F9796" w14:textId="77777777" w:rsidTr="006E182B">
        <w:trPr>
          <w:cantSplit/>
        </w:trPr>
        <w:tc>
          <w:tcPr>
            <w:tcW w:w="5103" w:type="dxa"/>
            <w:tcBorders>
              <w:top w:val="dotted" w:sz="4" w:space="0" w:color="000000"/>
              <w:left w:val="dotted" w:sz="4" w:space="0" w:color="000000"/>
              <w:bottom w:val="dotted" w:sz="4" w:space="0" w:color="000000"/>
            </w:tcBorders>
            <w:shd w:val="clear" w:color="auto" w:fill="DFDFDF"/>
          </w:tcPr>
          <w:p w14:paraId="0129BF59" w14:textId="77777777" w:rsidR="006E182B" w:rsidRPr="00F522CC" w:rsidRDefault="006E182B" w:rsidP="006E182B">
            <w:pPr>
              <w:tabs>
                <w:tab w:val="left" w:pos="-3402"/>
                <w:tab w:val="center" w:pos="-3261"/>
                <w:tab w:val="left" w:pos="709"/>
                <w:tab w:val="right" w:leader="dot" w:pos="5387"/>
              </w:tabs>
              <w:suppressAutoHyphens/>
              <w:spacing w:before="100" w:beforeAutospacing="1" w:after="100" w:afterAutospacing="1"/>
              <w:jc w:val="both"/>
              <w:rPr>
                <w:rFonts w:ascii="Arial" w:hAnsi="Arial" w:cs="Arial"/>
              </w:rPr>
            </w:pPr>
            <w:r w:rsidRPr="00F522CC">
              <w:rPr>
                <w:rFonts w:ascii="Arial" w:hAnsi="Arial" w:cs="Arial"/>
                <w:b/>
              </w:rPr>
              <w:t>OFERTA ECONÓMICA TOTAL (IVA incluido)</w:t>
            </w:r>
          </w:p>
        </w:tc>
        <w:tc>
          <w:tcPr>
            <w:tcW w:w="3487" w:type="dxa"/>
            <w:tcBorders>
              <w:top w:val="dotted" w:sz="4" w:space="0" w:color="000000"/>
              <w:left w:val="dotted" w:sz="4" w:space="0" w:color="000000"/>
              <w:bottom w:val="dotted" w:sz="4" w:space="0" w:color="000000"/>
              <w:right w:val="dotted" w:sz="4" w:space="0" w:color="000000"/>
            </w:tcBorders>
            <w:shd w:val="clear" w:color="auto" w:fill="DFDFDF"/>
          </w:tcPr>
          <w:p w14:paraId="399E7C9E" w14:textId="77777777" w:rsidR="006E182B" w:rsidRPr="00F522CC" w:rsidRDefault="006E182B" w:rsidP="006E182B">
            <w:pPr>
              <w:tabs>
                <w:tab w:val="left" w:pos="-3402"/>
                <w:tab w:val="center" w:pos="-3261"/>
                <w:tab w:val="left" w:pos="709"/>
                <w:tab w:val="right" w:leader="dot" w:pos="5387"/>
              </w:tabs>
              <w:suppressAutoHyphens/>
              <w:snapToGrid w:val="0"/>
              <w:spacing w:before="100" w:beforeAutospacing="1" w:after="100" w:afterAutospacing="1"/>
              <w:jc w:val="both"/>
              <w:rPr>
                <w:rFonts w:ascii="Arial" w:hAnsi="Arial" w:cs="Arial"/>
                <w:b/>
              </w:rPr>
            </w:pPr>
          </w:p>
        </w:tc>
      </w:tr>
    </w:tbl>
    <w:p w14:paraId="4699E400" w14:textId="563F6AB7" w:rsidR="006E182B" w:rsidRPr="00F522CC" w:rsidRDefault="006E182B" w:rsidP="006E182B">
      <w:pPr>
        <w:tabs>
          <w:tab w:val="left" w:pos="1701"/>
        </w:tabs>
        <w:spacing w:after="0" w:line="240" w:lineRule="auto"/>
        <w:rPr>
          <w:rFonts w:ascii="Arial" w:hAnsi="Arial" w:cs="Arial"/>
          <w:b/>
          <w:bCs/>
        </w:rPr>
      </w:pPr>
    </w:p>
    <w:p w14:paraId="5600D290" w14:textId="77777777" w:rsidR="006E182B" w:rsidRPr="00F522CC" w:rsidRDefault="006E182B" w:rsidP="006E182B">
      <w:pPr>
        <w:tabs>
          <w:tab w:val="left" w:pos="1701"/>
        </w:tabs>
        <w:spacing w:after="0" w:line="240" w:lineRule="auto"/>
        <w:rPr>
          <w:rFonts w:ascii="Arial" w:hAnsi="Arial" w:cs="Arial"/>
          <w:b/>
          <w:bCs/>
        </w:rPr>
      </w:pPr>
    </w:p>
    <w:p w14:paraId="65C3E4E3" w14:textId="4EE2A1B1" w:rsidR="006E182B" w:rsidRPr="00F522CC" w:rsidRDefault="00823D98" w:rsidP="00C62248">
      <w:pPr>
        <w:pStyle w:val="Prrafodelista"/>
        <w:numPr>
          <w:ilvl w:val="0"/>
          <w:numId w:val="10"/>
        </w:numPr>
        <w:jc w:val="both"/>
        <w:rPr>
          <w:rFonts w:ascii="Arial" w:hAnsi="Arial" w:cs="Arial"/>
          <w:b/>
          <w:bCs/>
        </w:rPr>
      </w:pPr>
      <w:r w:rsidRPr="00F522CC">
        <w:rPr>
          <w:rFonts w:ascii="Arial" w:hAnsi="Arial" w:cs="Arial"/>
          <w:b/>
          <w:bCs/>
        </w:rPr>
        <w:t>En la Propuesta se incluyen los siguientes elementos d</w:t>
      </w:r>
      <w:r w:rsidR="006E182B" w:rsidRPr="00F522CC">
        <w:rPr>
          <w:rFonts w:ascii="Arial" w:hAnsi="Arial" w:cs="Arial"/>
          <w:b/>
          <w:bCs/>
        </w:rPr>
        <w:t>el programa de necesidades:</w:t>
      </w:r>
    </w:p>
    <w:tbl>
      <w:tblPr>
        <w:tblW w:w="7908" w:type="dxa"/>
        <w:tblInd w:w="421" w:type="dxa"/>
        <w:tblLayout w:type="fixed"/>
        <w:tblCellMar>
          <w:left w:w="70" w:type="dxa"/>
          <w:right w:w="70" w:type="dxa"/>
        </w:tblCellMar>
        <w:tblLook w:val="0000" w:firstRow="0" w:lastRow="0" w:firstColumn="0" w:lastColumn="0" w:noHBand="0" w:noVBand="0"/>
      </w:tblPr>
      <w:tblGrid>
        <w:gridCol w:w="4181"/>
        <w:gridCol w:w="2408"/>
        <w:gridCol w:w="1279"/>
        <w:gridCol w:w="40"/>
      </w:tblGrid>
      <w:tr w:rsidR="00F522CC" w:rsidRPr="00F522CC" w14:paraId="6DABC111" w14:textId="77777777" w:rsidTr="00C62248">
        <w:trPr>
          <w:gridAfter w:val="1"/>
          <w:wAfter w:w="40" w:type="dxa"/>
          <w:trHeight w:val="255"/>
          <w:tblHeader/>
        </w:trPr>
        <w:tc>
          <w:tcPr>
            <w:tcW w:w="4181" w:type="dxa"/>
            <w:tcBorders>
              <w:top w:val="single" w:sz="4" w:space="0" w:color="000000"/>
              <w:left w:val="single" w:sz="4" w:space="0" w:color="000000"/>
              <w:bottom w:val="single" w:sz="4" w:space="0" w:color="000000"/>
            </w:tcBorders>
            <w:shd w:val="clear" w:color="auto" w:fill="D9D9D9"/>
            <w:vAlign w:val="bottom"/>
          </w:tcPr>
          <w:p w14:paraId="41A0BDD2" w14:textId="77777777" w:rsidR="00C62248" w:rsidRPr="00F522CC" w:rsidRDefault="00C62248" w:rsidP="00C62248">
            <w:pPr>
              <w:pStyle w:val="LO-Normal"/>
              <w:spacing w:after="0" w:line="240" w:lineRule="auto"/>
              <w:rPr>
                <w:rFonts w:ascii="Arial" w:hAnsi="Arial" w:cs="Arial"/>
                <w:b/>
                <w:bCs/>
                <w:sz w:val="18"/>
                <w:szCs w:val="18"/>
              </w:rPr>
            </w:pPr>
            <w:r w:rsidRPr="00F522CC">
              <w:rPr>
                <w:rFonts w:ascii="Arial" w:hAnsi="Arial" w:cs="Arial"/>
                <w:b/>
                <w:bCs/>
                <w:sz w:val="18"/>
                <w:szCs w:val="18"/>
              </w:rPr>
              <w:t>USO ESPACIO</w:t>
            </w:r>
          </w:p>
        </w:tc>
        <w:tc>
          <w:tcPr>
            <w:tcW w:w="2408" w:type="dxa"/>
            <w:tcBorders>
              <w:top w:val="single" w:sz="4" w:space="0" w:color="000000"/>
              <w:left w:val="single" w:sz="4" w:space="0" w:color="000000"/>
              <w:bottom w:val="single" w:sz="4" w:space="0" w:color="000000"/>
              <w:right w:val="single" w:sz="4" w:space="0" w:color="000000"/>
            </w:tcBorders>
            <w:shd w:val="clear" w:color="auto" w:fill="C0C0C0"/>
            <w:vAlign w:val="bottom"/>
          </w:tcPr>
          <w:p w14:paraId="41BF0D8F" w14:textId="5C81C3F6" w:rsidR="00C62248" w:rsidRPr="00F522CC" w:rsidRDefault="00C62248" w:rsidP="00C62248">
            <w:pPr>
              <w:pStyle w:val="LO-Normal"/>
              <w:spacing w:after="0" w:line="240" w:lineRule="auto"/>
              <w:jc w:val="center"/>
              <w:rPr>
                <w:rFonts w:ascii="Arial" w:hAnsi="Arial" w:cs="Arial"/>
                <w:b/>
                <w:bCs/>
                <w:sz w:val="18"/>
                <w:szCs w:val="18"/>
              </w:rPr>
            </w:pPr>
            <w:r w:rsidRPr="00F522CC">
              <w:rPr>
                <w:rFonts w:ascii="Arial" w:hAnsi="Arial" w:cs="Arial"/>
                <w:b/>
                <w:bCs/>
                <w:sz w:val="18"/>
                <w:szCs w:val="18"/>
              </w:rPr>
              <w:t>M2 / UD</w:t>
            </w:r>
          </w:p>
        </w:tc>
        <w:tc>
          <w:tcPr>
            <w:tcW w:w="1279" w:type="dxa"/>
            <w:tcBorders>
              <w:top w:val="single" w:sz="4" w:space="0" w:color="000000"/>
              <w:bottom w:val="single" w:sz="4" w:space="0" w:color="000000"/>
              <w:right w:val="single" w:sz="4" w:space="0" w:color="000000"/>
            </w:tcBorders>
            <w:shd w:val="clear" w:color="auto" w:fill="C0C0C0"/>
            <w:vAlign w:val="bottom"/>
          </w:tcPr>
          <w:p w14:paraId="59780D86" w14:textId="77777777" w:rsidR="00C62248" w:rsidRPr="00F522CC" w:rsidRDefault="00C62248" w:rsidP="00C62248">
            <w:pPr>
              <w:pStyle w:val="LO-Normal"/>
              <w:spacing w:after="0" w:line="240" w:lineRule="auto"/>
              <w:jc w:val="center"/>
              <w:rPr>
                <w:rFonts w:ascii="Arial" w:hAnsi="Arial" w:cs="Arial"/>
                <w:b/>
                <w:bCs/>
                <w:i/>
                <w:sz w:val="18"/>
                <w:szCs w:val="18"/>
              </w:rPr>
            </w:pPr>
            <w:r w:rsidRPr="00F522CC">
              <w:rPr>
                <w:rFonts w:ascii="Arial" w:hAnsi="Arial" w:cs="Arial"/>
                <w:b/>
                <w:bCs/>
                <w:i/>
                <w:sz w:val="18"/>
                <w:szCs w:val="18"/>
              </w:rPr>
              <w:t>Cumple</w:t>
            </w:r>
          </w:p>
        </w:tc>
      </w:tr>
      <w:tr w:rsidR="00F522CC" w:rsidRPr="00F522CC" w14:paraId="254E5218" w14:textId="77777777" w:rsidTr="00C62248">
        <w:trPr>
          <w:gridAfter w:val="1"/>
          <w:wAfter w:w="40" w:type="dxa"/>
          <w:trHeight w:val="70"/>
        </w:trPr>
        <w:tc>
          <w:tcPr>
            <w:tcW w:w="7868" w:type="dxa"/>
            <w:gridSpan w:val="3"/>
            <w:tcBorders>
              <w:top w:val="single" w:sz="4" w:space="0" w:color="000000"/>
              <w:left w:val="single" w:sz="4" w:space="0" w:color="000000"/>
              <w:bottom w:val="single" w:sz="4" w:space="0" w:color="000000"/>
              <w:right w:val="single" w:sz="4" w:space="0" w:color="000000"/>
            </w:tcBorders>
            <w:shd w:val="clear" w:color="auto" w:fill="D9D9D9"/>
            <w:vAlign w:val="bottom"/>
          </w:tcPr>
          <w:p w14:paraId="711A9EE3" w14:textId="052AD7F2" w:rsidR="00C62248" w:rsidRPr="00F522CC" w:rsidRDefault="00C62248" w:rsidP="00C62248">
            <w:pPr>
              <w:pStyle w:val="LO-Normal"/>
              <w:spacing w:after="0" w:line="240" w:lineRule="auto"/>
              <w:rPr>
                <w:b/>
                <w:i/>
                <w:sz w:val="18"/>
              </w:rPr>
            </w:pPr>
            <w:r w:rsidRPr="00F522CC">
              <w:rPr>
                <w:rFonts w:ascii="Arial" w:hAnsi="Arial" w:cs="Arial"/>
                <w:b/>
                <w:i/>
                <w:sz w:val="18"/>
                <w:szCs w:val="18"/>
              </w:rPr>
              <w:t>ZONA OFICINAS</w:t>
            </w:r>
          </w:p>
        </w:tc>
      </w:tr>
      <w:tr w:rsidR="00F522CC" w:rsidRPr="00F522CC" w14:paraId="2C1F675F" w14:textId="77777777" w:rsidTr="00C62248">
        <w:trPr>
          <w:gridAfter w:val="1"/>
          <w:wAfter w:w="40" w:type="dxa"/>
          <w:trHeight w:val="255"/>
        </w:trPr>
        <w:tc>
          <w:tcPr>
            <w:tcW w:w="4181" w:type="dxa"/>
            <w:tcBorders>
              <w:left w:val="single" w:sz="4" w:space="0" w:color="000000"/>
              <w:bottom w:val="single" w:sz="4" w:space="0" w:color="000000"/>
              <w:right w:val="single" w:sz="4" w:space="0" w:color="000000"/>
            </w:tcBorders>
            <w:vAlign w:val="bottom"/>
          </w:tcPr>
          <w:p w14:paraId="48B01E49" w14:textId="77777777" w:rsidR="00C62248" w:rsidRPr="00F522CC" w:rsidRDefault="00C62248" w:rsidP="00C62248">
            <w:pPr>
              <w:pStyle w:val="LO-Normal"/>
              <w:spacing w:after="0" w:line="240" w:lineRule="auto"/>
              <w:rPr>
                <w:rFonts w:ascii="Arial" w:hAnsi="Arial" w:cs="Arial"/>
                <w:sz w:val="18"/>
                <w:szCs w:val="18"/>
              </w:rPr>
            </w:pPr>
            <w:r w:rsidRPr="00F522CC">
              <w:rPr>
                <w:rFonts w:ascii="Arial" w:hAnsi="Arial" w:cs="Arial"/>
                <w:sz w:val="18"/>
                <w:szCs w:val="18"/>
              </w:rPr>
              <w:t>Vestíbulo - Espacio de entrada</w:t>
            </w:r>
          </w:p>
        </w:tc>
        <w:tc>
          <w:tcPr>
            <w:tcW w:w="2408" w:type="dxa"/>
            <w:tcBorders>
              <w:bottom w:val="single" w:sz="4" w:space="0" w:color="000000"/>
              <w:right w:val="single" w:sz="4" w:space="0" w:color="000000"/>
            </w:tcBorders>
            <w:vAlign w:val="bottom"/>
          </w:tcPr>
          <w:p w14:paraId="777B9052" w14:textId="1F75DA56" w:rsidR="00C62248" w:rsidRPr="00F522CC" w:rsidRDefault="00C62248" w:rsidP="00C62248">
            <w:pPr>
              <w:pStyle w:val="LO-Normal"/>
              <w:spacing w:after="0" w:line="240" w:lineRule="auto"/>
              <w:jc w:val="right"/>
              <w:rPr>
                <w:rFonts w:ascii="Arial" w:hAnsi="Arial" w:cs="Arial"/>
                <w:sz w:val="18"/>
                <w:szCs w:val="18"/>
              </w:rPr>
            </w:pPr>
            <w:r w:rsidRPr="00F522CC">
              <w:rPr>
                <w:rFonts w:ascii="Arial" w:hAnsi="Arial" w:cs="Arial"/>
                <w:sz w:val="18"/>
                <w:szCs w:val="18"/>
              </w:rPr>
              <w:t>al menos  15</w:t>
            </w:r>
          </w:p>
        </w:tc>
        <w:tc>
          <w:tcPr>
            <w:tcW w:w="1279" w:type="dxa"/>
            <w:tcBorders>
              <w:bottom w:val="single" w:sz="4" w:space="0" w:color="000000"/>
              <w:right w:val="single" w:sz="4" w:space="0" w:color="000000"/>
            </w:tcBorders>
            <w:vAlign w:val="bottom"/>
          </w:tcPr>
          <w:p w14:paraId="5A5C9079" w14:textId="77777777" w:rsidR="00C62248" w:rsidRPr="00F522CC" w:rsidRDefault="00C62248" w:rsidP="00C62248">
            <w:pPr>
              <w:pStyle w:val="LO-Normal"/>
              <w:spacing w:after="0" w:line="240" w:lineRule="auto"/>
              <w:jc w:val="right"/>
              <w:rPr>
                <w:rFonts w:ascii="Arial" w:hAnsi="Arial" w:cs="Arial"/>
                <w:i/>
                <w:sz w:val="18"/>
                <w:szCs w:val="18"/>
              </w:rPr>
            </w:pPr>
          </w:p>
        </w:tc>
      </w:tr>
      <w:tr w:rsidR="00F522CC" w:rsidRPr="00F522CC" w14:paraId="15A71E83" w14:textId="77777777" w:rsidTr="00C62248">
        <w:trPr>
          <w:gridAfter w:val="1"/>
          <w:wAfter w:w="40" w:type="dxa"/>
          <w:trHeight w:val="255"/>
        </w:trPr>
        <w:tc>
          <w:tcPr>
            <w:tcW w:w="4181" w:type="dxa"/>
            <w:tcBorders>
              <w:left w:val="single" w:sz="4" w:space="0" w:color="000000"/>
              <w:bottom w:val="single" w:sz="4" w:space="0" w:color="000000"/>
              <w:right w:val="single" w:sz="4" w:space="0" w:color="000000"/>
            </w:tcBorders>
            <w:vAlign w:val="bottom"/>
          </w:tcPr>
          <w:p w14:paraId="4BCD7330" w14:textId="77777777" w:rsidR="00C62248" w:rsidRPr="00F522CC" w:rsidRDefault="00C62248" w:rsidP="00C62248">
            <w:pPr>
              <w:pStyle w:val="LO-Normal"/>
              <w:spacing w:after="0" w:line="240" w:lineRule="auto"/>
              <w:rPr>
                <w:rFonts w:ascii="Arial" w:hAnsi="Arial" w:cs="Arial"/>
                <w:sz w:val="18"/>
                <w:szCs w:val="18"/>
              </w:rPr>
            </w:pPr>
            <w:r w:rsidRPr="00F522CC">
              <w:rPr>
                <w:rFonts w:ascii="Arial" w:hAnsi="Arial" w:cs="Arial"/>
                <w:sz w:val="18"/>
                <w:szCs w:val="18"/>
              </w:rPr>
              <w:t>Sala reuniones CRF-Sakana  (20 personas)</w:t>
            </w:r>
          </w:p>
        </w:tc>
        <w:tc>
          <w:tcPr>
            <w:tcW w:w="2408" w:type="dxa"/>
            <w:tcBorders>
              <w:bottom w:val="single" w:sz="4" w:space="0" w:color="000000"/>
              <w:right w:val="single" w:sz="4" w:space="0" w:color="000000"/>
            </w:tcBorders>
            <w:vAlign w:val="bottom"/>
          </w:tcPr>
          <w:p w14:paraId="6CD86133" w14:textId="3F8B8368" w:rsidR="00C62248" w:rsidRPr="00F522CC" w:rsidRDefault="00C62248" w:rsidP="00C62248">
            <w:pPr>
              <w:pStyle w:val="LO-Normal"/>
              <w:spacing w:after="0" w:line="240" w:lineRule="auto"/>
              <w:jc w:val="right"/>
              <w:rPr>
                <w:rFonts w:ascii="Arial" w:hAnsi="Arial" w:cs="Arial"/>
                <w:sz w:val="18"/>
                <w:szCs w:val="18"/>
              </w:rPr>
            </w:pPr>
            <w:r w:rsidRPr="00F522CC">
              <w:rPr>
                <w:rFonts w:ascii="Arial" w:hAnsi="Arial" w:cs="Arial"/>
                <w:sz w:val="18"/>
                <w:szCs w:val="18"/>
              </w:rPr>
              <w:t>al menos 40</w:t>
            </w:r>
          </w:p>
        </w:tc>
        <w:tc>
          <w:tcPr>
            <w:tcW w:w="1279" w:type="dxa"/>
            <w:tcBorders>
              <w:bottom w:val="single" w:sz="4" w:space="0" w:color="000000"/>
              <w:right w:val="single" w:sz="4" w:space="0" w:color="000000"/>
            </w:tcBorders>
            <w:vAlign w:val="bottom"/>
          </w:tcPr>
          <w:p w14:paraId="4415DC09" w14:textId="77777777" w:rsidR="00C62248" w:rsidRPr="00F522CC" w:rsidRDefault="00C62248" w:rsidP="00C62248">
            <w:pPr>
              <w:pStyle w:val="LO-Normal"/>
              <w:spacing w:after="0" w:line="240" w:lineRule="auto"/>
              <w:jc w:val="right"/>
              <w:rPr>
                <w:rFonts w:ascii="Arial" w:hAnsi="Arial" w:cs="Arial"/>
                <w:i/>
                <w:sz w:val="18"/>
                <w:szCs w:val="18"/>
              </w:rPr>
            </w:pPr>
          </w:p>
        </w:tc>
      </w:tr>
      <w:tr w:rsidR="00F522CC" w:rsidRPr="00F522CC" w14:paraId="21C23AAD" w14:textId="77777777" w:rsidTr="00C62248">
        <w:trPr>
          <w:gridAfter w:val="1"/>
          <w:wAfter w:w="40" w:type="dxa"/>
          <w:trHeight w:val="255"/>
        </w:trPr>
        <w:tc>
          <w:tcPr>
            <w:tcW w:w="4181" w:type="dxa"/>
            <w:tcBorders>
              <w:left w:val="single" w:sz="4" w:space="0" w:color="000000"/>
              <w:bottom w:val="single" w:sz="4" w:space="0" w:color="000000"/>
              <w:right w:val="single" w:sz="4" w:space="0" w:color="000000"/>
            </w:tcBorders>
            <w:vAlign w:val="bottom"/>
          </w:tcPr>
          <w:p w14:paraId="474A47E1" w14:textId="77777777" w:rsidR="00C62248" w:rsidRPr="00F522CC" w:rsidRDefault="00C62248" w:rsidP="00C62248">
            <w:pPr>
              <w:pStyle w:val="LO-Normal"/>
              <w:spacing w:after="0" w:line="240" w:lineRule="auto"/>
              <w:rPr>
                <w:rFonts w:ascii="Arial" w:hAnsi="Arial" w:cs="Arial"/>
                <w:sz w:val="18"/>
                <w:szCs w:val="18"/>
              </w:rPr>
            </w:pPr>
            <w:r w:rsidRPr="00F522CC">
              <w:rPr>
                <w:rFonts w:ascii="Arial" w:hAnsi="Arial" w:cs="Arial"/>
                <w:sz w:val="18"/>
                <w:szCs w:val="18"/>
              </w:rPr>
              <w:t>Despacho individual (para pequeñas reuniones)</w:t>
            </w:r>
          </w:p>
        </w:tc>
        <w:tc>
          <w:tcPr>
            <w:tcW w:w="2408" w:type="dxa"/>
            <w:tcBorders>
              <w:bottom w:val="single" w:sz="4" w:space="0" w:color="000000"/>
              <w:right w:val="single" w:sz="4" w:space="0" w:color="000000"/>
            </w:tcBorders>
            <w:vAlign w:val="bottom"/>
          </w:tcPr>
          <w:p w14:paraId="2C703587" w14:textId="5697FDDD" w:rsidR="00C62248" w:rsidRPr="00F522CC" w:rsidRDefault="00C62248" w:rsidP="00C62248">
            <w:pPr>
              <w:pStyle w:val="LO-Normal"/>
              <w:spacing w:after="0" w:line="240" w:lineRule="auto"/>
              <w:jc w:val="right"/>
              <w:rPr>
                <w:rFonts w:ascii="Arial" w:hAnsi="Arial" w:cs="Arial"/>
                <w:sz w:val="18"/>
                <w:szCs w:val="18"/>
              </w:rPr>
            </w:pPr>
            <w:r w:rsidRPr="00F522CC">
              <w:rPr>
                <w:rFonts w:ascii="Arial" w:hAnsi="Arial" w:cs="Arial"/>
                <w:sz w:val="18"/>
                <w:szCs w:val="18"/>
              </w:rPr>
              <w:t>al menos 10</w:t>
            </w:r>
          </w:p>
        </w:tc>
        <w:tc>
          <w:tcPr>
            <w:tcW w:w="1279" w:type="dxa"/>
            <w:tcBorders>
              <w:bottom w:val="single" w:sz="4" w:space="0" w:color="000000"/>
              <w:right w:val="single" w:sz="4" w:space="0" w:color="000000"/>
            </w:tcBorders>
            <w:vAlign w:val="bottom"/>
          </w:tcPr>
          <w:p w14:paraId="67C23D9A" w14:textId="77777777" w:rsidR="00C62248" w:rsidRPr="00F522CC" w:rsidRDefault="00C62248" w:rsidP="00C62248">
            <w:pPr>
              <w:pStyle w:val="LO-Normal"/>
              <w:spacing w:after="0" w:line="240" w:lineRule="auto"/>
              <w:jc w:val="right"/>
              <w:rPr>
                <w:rFonts w:ascii="Arial" w:hAnsi="Arial" w:cs="Arial"/>
                <w:i/>
                <w:sz w:val="18"/>
                <w:szCs w:val="18"/>
              </w:rPr>
            </w:pPr>
          </w:p>
        </w:tc>
      </w:tr>
      <w:tr w:rsidR="00F522CC" w:rsidRPr="00F522CC" w14:paraId="23BBD946" w14:textId="77777777" w:rsidTr="00C62248">
        <w:trPr>
          <w:gridAfter w:val="1"/>
          <w:wAfter w:w="40" w:type="dxa"/>
          <w:trHeight w:val="255"/>
        </w:trPr>
        <w:tc>
          <w:tcPr>
            <w:tcW w:w="4181" w:type="dxa"/>
            <w:tcBorders>
              <w:left w:val="single" w:sz="4" w:space="0" w:color="000000"/>
              <w:bottom w:val="single" w:sz="4" w:space="0" w:color="000000"/>
              <w:right w:val="single" w:sz="4" w:space="0" w:color="000000"/>
            </w:tcBorders>
            <w:vAlign w:val="bottom"/>
          </w:tcPr>
          <w:p w14:paraId="3351D0BF" w14:textId="77777777" w:rsidR="00C62248" w:rsidRPr="00F522CC" w:rsidRDefault="00C62248" w:rsidP="00C62248">
            <w:pPr>
              <w:pStyle w:val="LO-Normal"/>
              <w:spacing w:after="0" w:line="240" w:lineRule="auto"/>
              <w:rPr>
                <w:sz w:val="18"/>
              </w:rPr>
            </w:pPr>
            <w:r w:rsidRPr="00F522CC">
              <w:rPr>
                <w:rFonts w:ascii="Arial" w:hAnsi="Arial" w:cs="Arial"/>
                <w:sz w:val="18"/>
                <w:szCs w:val="18"/>
              </w:rPr>
              <w:t>Aseo accesible</w:t>
            </w:r>
          </w:p>
        </w:tc>
        <w:tc>
          <w:tcPr>
            <w:tcW w:w="2408" w:type="dxa"/>
            <w:tcBorders>
              <w:bottom w:val="single" w:sz="4" w:space="0" w:color="000000"/>
              <w:right w:val="single" w:sz="4" w:space="0" w:color="000000"/>
            </w:tcBorders>
            <w:vAlign w:val="bottom"/>
          </w:tcPr>
          <w:p w14:paraId="0039C6A8" w14:textId="0EF9FD31" w:rsidR="00C62248" w:rsidRPr="00F522CC" w:rsidRDefault="00C62248" w:rsidP="00C62248">
            <w:pPr>
              <w:pStyle w:val="LO-Normal"/>
              <w:spacing w:after="0" w:line="240" w:lineRule="auto"/>
              <w:jc w:val="right"/>
              <w:rPr>
                <w:sz w:val="18"/>
              </w:rPr>
            </w:pPr>
            <w:r w:rsidRPr="00F522CC">
              <w:rPr>
                <w:rFonts w:ascii="Arial" w:hAnsi="Arial" w:cs="Arial"/>
                <w:sz w:val="18"/>
                <w:szCs w:val="18"/>
              </w:rPr>
              <w:t>al menos 5</w:t>
            </w:r>
          </w:p>
        </w:tc>
        <w:tc>
          <w:tcPr>
            <w:tcW w:w="1279" w:type="dxa"/>
            <w:tcBorders>
              <w:bottom w:val="single" w:sz="4" w:space="0" w:color="000000"/>
              <w:right w:val="single" w:sz="4" w:space="0" w:color="000000"/>
            </w:tcBorders>
            <w:vAlign w:val="bottom"/>
          </w:tcPr>
          <w:p w14:paraId="4386C18B" w14:textId="77777777" w:rsidR="00C62248" w:rsidRPr="00F522CC" w:rsidRDefault="00C62248" w:rsidP="00C62248">
            <w:pPr>
              <w:pStyle w:val="LO-Normal"/>
              <w:spacing w:after="0" w:line="240" w:lineRule="auto"/>
              <w:jc w:val="right"/>
              <w:rPr>
                <w:i/>
                <w:sz w:val="18"/>
              </w:rPr>
            </w:pPr>
          </w:p>
        </w:tc>
      </w:tr>
      <w:tr w:rsidR="00F522CC" w:rsidRPr="00F522CC" w14:paraId="6732E91B" w14:textId="77777777" w:rsidTr="00C62248">
        <w:trPr>
          <w:gridAfter w:val="1"/>
          <w:wAfter w:w="40" w:type="dxa"/>
          <w:trHeight w:val="255"/>
        </w:trPr>
        <w:tc>
          <w:tcPr>
            <w:tcW w:w="4181" w:type="dxa"/>
            <w:tcBorders>
              <w:left w:val="single" w:sz="4" w:space="0" w:color="000000"/>
              <w:bottom w:val="single" w:sz="4" w:space="0" w:color="000000"/>
              <w:right w:val="single" w:sz="4" w:space="0" w:color="000000"/>
            </w:tcBorders>
            <w:vAlign w:val="bottom"/>
          </w:tcPr>
          <w:p w14:paraId="788B2A3E" w14:textId="77777777" w:rsidR="00C62248" w:rsidRPr="00F522CC" w:rsidRDefault="00C62248" w:rsidP="00C62248">
            <w:pPr>
              <w:pStyle w:val="LO-Normal"/>
              <w:spacing w:after="0" w:line="240" w:lineRule="auto"/>
              <w:rPr>
                <w:sz w:val="18"/>
              </w:rPr>
            </w:pPr>
            <w:r w:rsidRPr="00F522CC">
              <w:rPr>
                <w:rFonts w:ascii="Arial" w:hAnsi="Arial" w:cs="Arial"/>
                <w:sz w:val="18"/>
                <w:szCs w:val="18"/>
              </w:rPr>
              <w:t>Vestuarios personal</w:t>
            </w:r>
          </w:p>
        </w:tc>
        <w:tc>
          <w:tcPr>
            <w:tcW w:w="2408" w:type="dxa"/>
            <w:tcBorders>
              <w:bottom w:val="single" w:sz="4" w:space="0" w:color="000000"/>
              <w:right w:val="single" w:sz="4" w:space="0" w:color="000000"/>
            </w:tcBorders>
            <w:vAlign w:val="bottom"/>
          </w:tcPr>
          <w:p w14:paraId="79D71513" w14:textId="6D7BCEA7" w:rsidR="00C62248" w:rsidRPr="00F522CC" w:rsidRDefault="00C62248" w:rsidP="00C62248">
            <w:pPr>
              <w:pStyle w:val="LO-Normal"/>
              <w:spacing w:after="0" w:line="240" w:lineRule="auto"/>
              <w:jc w:val="right"/>
              <w:rPr>
                <w:sz w:val="18"/>
              </w:rPr>
            </w:pPr>
            <w:r w:rsidRPr="00F522CC">
              <w:rPr>
                <w:rFonts w:ascii="Arial" w:hAnsi="Arial" w:cs="Arial"/>
                <w:sz w:val="18"/>
                <w:szCs w:val="18"/>
              </w:rPr>
              <w:t>2 unidades de al menos 20</w:t>
            </w:r>
          </w:p>
        </w:tc>
        <w:tc>
          <w:tcPr>
            <w:tcW w:w="1279" w:type="dxa"/>
            <w:tcBorders>
              <w:bottom w:val="single" w:sz="4" w:space="0" w:color="000000"/>
              <w:right w:val="single" w:sz="4" w:space="0" w:color="000000"/>
            </w:tcBorders>
            <w:vAlign w:val="bottom"/>
          </w:tcPr>
          <w:p w14:paraId="4B506B58" w14:textId="77777777" w:rsidR="00C62248" w:rsidRPr="00F522CC" w:rsidRDefault="00C62248" w:rsidP="00C62248">
            <w:pPr>
              <w:pStyle w:val="LO-Normal"/>
              <w:spacing w:after="0" w:line="240" w:lineRule="auto"/>
              <w:jc w:val="right"/>
              <w:rPr>
                <w:i/>
                <w:sz w:val="18"/>
              </w:rPr>
            </w:pPr>
          </w:p>
        </w:tc>
      </w:tr>
      <w:tr w:rsidR="00F522CC" w:rsidRPr="00F522CC" w14:paraId="37C08C45" w14:textId="77777777" w:rsidTr="00C62248">
        <w:trPr>
          <w:gridAfter w:val="1"/>
          <w:wAfter w:w="40" w:type="dxa"/>
          <w:trHeight w:val="255"/>
        </w:trPr>
        <w:tc>
          <w:tcPr>
            <w:tcW w:w="4181" w:type="dxa"/>
            <w:tcBorders>
              <w:left w:val="single" w:sz="4" w:space="0" w:color="000000"/>
              <w:bottom w:val="single" w:sz="4" w:space="0" w:color="000000"/>
              <w:right w:val="single" w:sz="4" w:space="0" w:color="000000"/>
            </w:tcBorders>
            <w:vAlign w:val="bottom"/>
          </w:tcPr>
          <w:p w14:paraId="27259E5B" w14:textId="77777777" w:rsidR="00C62248" w:rsidRPr="00F522CC" w:rsidRDefault="00C62248" w:rsidP="00C62248">
            <w:pPr>
              <w:pStyle w:val="LO-Normal"/>
              <w:spacing w:after="0" w:line="240" w:lineRule="auto"/>
              <w:rPr>
                <w:rFonts w:ascii="Arial" w:hAnsi="Arial" w:cs="Arial"/>
                <w:sz w:val="18"/>
                <w:szCs w:val="18"/>
              </w:rPr>
            </w:pPr>
            <w:r w:rsidRPr="00F522CC">
              <w:rPr>
                <w:rFonts w:ascii="Arial" w:hAnsi="Arial" w:cs="Arial"/>
                <w:sz w:val="18"/>
                <w:szCs w:val="18"/>
              </w:rPr>
              <w:t>Sala de trabajo (8 puestos)</w:t>
            </w:r>
          </w:p>
        </w:tc>
        <w:tc>
          <w:tcPr>
            <w:tcW w:w="2408" w:type="dxa"/>
            <w:tcBorders>
              <w:bottom w:val="single" w:sz="4" w:space="0" w:color="000000"/>
              <w:right w:val="single" w:sz="4" w:space="0" w:color="000000"/>
            </w:tcBorders>
            <w:vAlign w:val="bottom"/>
          </w:tcPr>
          <w:p w14:paraId="43DBC074" w14:textId="2CC904CE" w:rsidR="00C62248" w:rsidRPr="00F522CC" w:rsidRDefault="00C62248" w:rsidP="00C62248">
            <w:pPr>
              <w:pStyle w:val="LO-Normal"/>
              <w:spacing w:after="0" w:line="240" w:lineRule="auto"/>
              <w:jc w:val="right"/>
              <w:rPr>
                <w:rFonts w:ascii="Arial" w:hAnsi="Arial" w:cs="Arial"/>
                <w:sz w:val="18"/>
                <w:szCs w:val="18"/>
              </w:rPr>
            </w:pPr>
            <w:r w:rsidRPr="00F522CC">
              <w:rPr>
                <w:rFonts w:ascii="Arial" w:hAnsi="Arial" w:cs="Arial"/>
                <w:sz w:val="18"/>
                <w:szCs w:val="18"/>
              </w:rPr>
              <w:t>2 unidades de al menos 30</w:t>
            </w:r>
          </w:p>
        </w:tc>
        <w:tc>
          <w:tcPr>
            <w:tcW w:w="1279" w:type="dxa"/>
            <w:tcBorders>
              <w:bottom w:val="single" w:sz="4" w:space="0" w:color="000000"/>
              <w:right w:val="single" w:sz="4" w:space="0" w:color="000000"/>
            </w:tcBorders>
            <w:vAlign w:val="bottom"/>
          </w:tcPr>
          <w:p w14:paraId="6073062B" w14:textId="77777777" w:rsidR="00C62248" w:rsidRPr="00F522CC" w:rsidRDefault="00C62248" w:rsidP="00C62248">
            <w:pPr>
              <w:pStyle w:val="LO-Normal"/>
              <w:spacing w:after="0" w:line="240" w:lineRule="auto"/>
              <w:jc w:val="right"/>
              <w:rPr>
                <w:i/>
                <w:sz w:val="18"/>
              </w:rPr>
            </w:pPr>
          </w:p>
        </w:tc>
      </w:tr>
      <w:tr w:rsidR="00F522CC" w:rsidRPr="00F522CC" w14:paraId="5436A8C3" w14:textId="77777777" w:rsidTr="00C62248">
        <w:trPr>
          <w:gridAfter w:val="1"/>
          <w:wAfter w:w="40" w:type="dxa"/>
          <w:trHeight w:val="255"/>
        </w:trPr>
        <w:tc>
          <w:tcPr>
            <w:tcW w:w="4181" w:type="dxa"/>
            <w:tcBorders>
              <w:left w:val="single" w:sz="4" w:space="0" w:color="000000"/>
              <w:bottom w:val="single" w:sz="4" w:space="0" w:color="000000"/>
              <w:right w:val="single" w:sz="4" w:space="0" w:color="000000"/>
            </w:tcBorders>
            <w:vAlign w:val="bottom"/>
          </w:tcPr>
          <w:p w14:paraId="70D1F513" w14:textId="77777777" w:rsidR="00C62248" w:rsidRPr="00F522CC" w:rsidRDefault="00C62248" w:rsidP="00C62248">
            <w:pPr>
              <w:pStyle w:val="LO-Normal"/>
              <w:spacing w:after="0" w:line="240" w:lineRule="auto"/>
              <w:rPr>
                <w:rFonts w:ascii="Arial" w:hAnsi="Arial" w:cs="Arial"/>
                <w:sz w:val="18"/>
                <w:szCs w:val="18"/>
              </w:rPr>
            </w:pPr>
            <w:r w:rsidRPr="00F522CC">
              <w:rPr>
                <w:rFonts w:ascii="Arial" w:hAnsi="Arial" w:cs="Arial"/>
                <w:sz w:val="18"/>
                <w:szCs w:val="18"/>
              </w:rPr>
              <w:t>Aseos (uso interno)</w:t>
            </w:r>
          </w:p>
        </w:tc>
        <w:tc>
          <w:tcPr>
            <w:tcW w:w="2408" w:type="dxa"/>
            <w:tcBorders>
              <w:bottom w:val="single" w:sz="4" w:space="0" w:color="000000"/>
              <w:right w:val="single" w:sz="4" w:space="0" w:color="000000"/>
            </w:tcBorders>
            <w:vAlign w:val="bottom"/>
          </w:tcPr>
          <w:p w14:paraId="2BE86DCD" w14:textId="214EA88A" w:rsidR="00C62248" w:rsidRPr="00F522CC" w:rsidRDefault="00C62248" w:rsidP="00C62248">
            <w:pPr>
              <w:pStyle w:val="LO-Normal"/>
              <w:spacing w:after="0" w:line="240" w:lineRule="auto"/>
              <w:jc w:val="right"/>
              <w:rPr>
                <w:rFonts w:ascii="Arial" w:hAnsi="Arial" w:cs="Arial"/>
                <w:sz w:val="18"/>
                <w:szCs w:val="18"/>
              </w:rPr>
            </w:pPr>
            <w:r w:rsidRPr="00F522CC">
              <w:rPr>
                <w:rFonts w:ascii="Arial" w:hAnsi="Arial" w:cs="Arial"/>
                <w:sz w:val="18"/>
                <w:szCs w:val="18"/>
              </w:rPr>
              <w:t>2 unidades de al menos 5</w:t>
            </w:r>
          </w:p>
        </w:tc>
        <w:tc>
          <w:tcPr>
            <w:tcW w:w="1279" w:type="dxa"/>
            <w:tcBorders>
              <w:bottom w:val="single" w:sz="4" w:space="0" w:color="000000"/>
              <w:right w:val="single" w:sz="4" w:space="0" w:color="000000"/>
            </w:tcBorders>
            <w:vAlign w:val="bottom"/>
          </w:tcPr>
          <w:p w14:paraId="0EC91BA8" w14:textId="77777777" w:rsidR="00C62248" w:rsidRPr="00F522CC" w:rsidRDefault="00C62248" w:rsidP="00C62248">
            <w:pPr>
              <w:pStyle w:val="LO-Normal"/>
              <w:spacing w:after="0" w:line="240" w:lineRule="auto"/>
              <w:jc w:val="right"/>
              <w:rPr>
                <w:rFonts w:ascii="Arial" w:hAnsi="Arial" w:cs="Arial"/>
                <w:i/>
                <w:sz w:val="18"/>
                <w:szCs w:val="18"/>
              </w:rPr>
            </w:pPr>
          </w:p>
        </w:tc>
      </w:tr>
      <w:tr w:rsidR="00F522CC" w:rsidRPr="00F522CC" w14:paraId="554862C7" w14:textId="77777777" w:rsidTr="00C62248">
        <w:trPr>
          <w:gridAfter w:val="1"/>
          <w:wAfter w:w="40" w:type="dxa"/>
          <w:trHeight w:val="255"/>
        </w:trPr>
        <w:tc>
          <w:tcPr>
            <w:tcW w:w="4181" w:type="dxa"/>
            <w:tcBorders>
              <w:left w:val="single" w:sz="4" w:space="0" w:color="000000"/>
              <w:bottom w:val="single" w:sz="4" w:space="0" w:color="000000"/>
              <w:right w:val="single" w:sz="4" w:space="0" w:color="000000"/>
            </w:tcBorders>
            <w:vAlign w:val="bottom"/>
          </w:tcPr>
          <w:p w14:paraId="4FF52B89" w14:textId="77777777" w:rsidR="00C62248" w:rsidRPr="00F522CC" w:rsidRDefault="00C62248" w:rsidP="00C62248">
            <w:pPr>
              <w:pStyle w:val="LO-Normal"/>
              <w:spacing w:after="0" w:line="240" w:lineRule="auto"/>
              <w:rPr>
                <w:rFonts w:ascii="Arial" w:hAnsi="Arial" w:cs="Arial"/>
                <w:sz w:val="18"/>
                <w:szCs w:val="18"/>
              </w:rPr>
            </w:pPr>
            <w:r w:rsidRPr="00F522CC">
              <w:rPr>
                <w:rFonts w:ascii="Arial" w:hAnsi="Arial" w:cs="Arial"/>
                <w:sz w:val="18"/>
                <w:szCs w:val="18"/>
              </w:rPr>
              <w:t>Comedor personal zona descanso</w:t>
            </w:r>
          </w:p>
        </w:tc>
        <w:tc>
          <w:tcPr>
            <w:tcW w:w="2408" w:type="dxa"/>
            <w:tcBorders>
              <w:bottom w:val="single" w:sz="4" w:space="0" w:color="000000"/>
              <w:right w:val="single" w:sz="4" w:space="0" w:color="000000"/>
            </w:tcBorders>
            <w:vAlign w:val="bottom"/>
          </w:tcPr>
          <w:p w14:paraId="4BAE06E4" w14:textId="35017CD3" w:rsidR="00C62248" w:rsidRPr="00F522CC" w:rsidRDefault="00C62248" w:rsidP="00C62248">
            <w:pPr>
              <w:pStyle w:val="LO-Normal"/>
              <w:spacing w:after="0" w:line="240" w:lineRule="auto"/>
              <w:jc w:val="right"/>
              <w:rPr>
                <w:sz w:val="18"/>
              </w:rPr>
            </w:pPr>
            <w:r w:rsidRPr="00F522CC">
              <w:rPr>
                <w:rFonts w:ascii="Arial" w:hAnsi="Arial" w:cs="Arial"/>
                <w:sz w:val="18"/>
                <w:szCs w:val="18"/>
              </w:rPr>
              <w:t>al menos 20</w:t>
            </w:r>
          </w:p>
        </w:tc>
        <w:tc>
          <w:tcPr>
            <w:tcW w:w="1279" w:type="dxa"/>
            <w:tcBorders>
              <w:bottom w:val="single" w:sz="4" w:space="0" w:color="000000"/>
              <w:right w:val="single" w:sz="4" w:space="0" w:color="000000"/>
            </w:tcBorders>
            <w:vAlign w:val="bottom"/>
          </w:tcPr>
          <w:p w14:paraId="6E4B2E9E" w14:textId="77777777" w:rsidR="00C62248" w:rsidRPr="00F522CC" w:rsidRDefault="00C62248" w:rsidP="00C62248">
            <w:pPr>
              <w:pStyle w:val="LO-Normal"/>
              <w:spacing w:after="0" w:line="240" w:lineRule="auto"/>
              <w:jc w:val="right"/>
              <w:rPr>
                <w:i/>
                <w:sz w:val="18"/>
              </w:rPr>
            </w:pPr>
          </w:p>
        </w:tc>
      </w:tr>
      <w:tr w:rsidR="00F522CC" w:rsidRPr="00F522CC" w14:paraId="7DEFA095" w14:textId="77777777" w:rsidTr="00C62248">
        <w:trPr>
          <w:gridAfter w:val="1"/>
          <w:wAfter w:w="40" w:type="dxa"/>
          <w:trHeight w:val="243"/>
        </w:trPr>
        <w:tc>
          <w:tcPr>
            <w:tcW w:w="7868" w:type="dxa"/>
            <w:gridSpan w:val="3"/>
            <w:tcBorders>
              <w:top w:val="single" w:sz="4" w:space="0" w:color="000000"/>
              <w:left w:val="single" w:sz="4" w:space="0" w:color="000000"/>
              <w:bottom w:val="single" w:sz="4" w:space="0" w:color="000000"/>
              <w:right w:val="single" w:sz="4" w:space="0" w:color="000000"/>
            </w:tcBorders>
            <w:shd w:val="clear" w:color="auto" w:fill="D9D9D9"/>
            <w:vAlign w:val="bottom"/>
          </w:tcPr>
          <w:p w14:paraId="2ACC629B" w14:textId="1179F5BB" w:rsidR="00C62248" w:rsidRPr="00F522CC" w:rsidRDefault="00C62248" w:rsidP="00C62248">
            <w:pPr>
              <w:pStyle w:val="LO-Normal"/>
              <w:spacing w:after="0" w:line="240" w:lineRule="auto"/>
              <w:rPr>
                <w:rFonts w:ascii="Arial" w:hAnsi="Arial" w:cs="Arial"/>
                <w:b/>
                <w:bCs/>
                <w:i/>
                <w:sz w:val="18"/>
                <w:szCs w:val="18"/>
              </w:rPr>
            </w:pPr>
            <w:r w:rsidRPr="00F522CC">
              <w:rPr>
                <w:rFonts w:ascii="Arial" w:hAnsi="Arial" w:cs="Arial"/>
                <w:b/>
                <w:bCs/>
                <w:i/>
                <w:sz w:val="18"/>
                <w:szCs w:val="18"/>
              </w:rPr>
              <w:t>ESPACIOS, ALMACENAMIENTO, SERVICIOS, INSTALACIONES (No calefactada):</w:t>
            </w:r>
          </w:p>
        </w:tc>
      </w:tr>
      <w:tr w:rsidR="00F522CC" w:rsidRPr="00F522CC" w14:paraId="3D3D8236" w14:textId="77777777" w:rsidTr="00C62248">
        <w:trPr>
          <w:gridAfter w:val="1"/>
          <w:wAfter w:w="40" w:type="dxa"/>
          <w:trHeight w:val="255"/>
        </w:trPr>
        <w:tc>
          <w:tcPr>
            <w:tcW w:w="4181" w:type="dxa"/>
            <w:tcBorders>
              <w:left w:val="single" w:sz="4" w:space="0" w:color="000000"/>
              <w:bottom w:val="single" w:sz="4" w:space="0" w:color="000000"/>
              <w:right w:val="single" w:sz="4" w:space="0" w:color="000000"/>
            </w:tcBorders>
            <w:vAlign w:val="bottom"/>
          </w:tcPr>
          <w:p w14:paraId="6CF070E2" w14:textId="77777777" w:rsidR="00C62248" w:rsidRPr="00F522CC" w:rsidRDefault="00C62248" w:rsidP="00C62248">
            <w:pPr>
              <w:pStyle w:val="LO-Normal"/>
              <w:spacing w:after="0" w:line="240" w:lineRule="auto"/>
              <w:rPr>
                <w:rFonts w:ascii="Arial" w:hAnsi="Arial" w:cs="Arial"/>
                <w:sz w:val="18"/>
                <w:szCs w:val="18"/>
              </w:rPr>
            </w:pPr>
            <w:r w:rsidRPr="00F522CC">
              <w:rPr>
                <w:rFonts w:ascii="Arial" w:hAnsi="Arial" w:cs="Arial"/>
                <w:sz w:val="18"/>
                <w:szCs w:val="18"/>
              </w:rPr>
              <w:t xml:space="preserve">Almacén </w:t>
            </w:r>
          </w:p>
        </w:tc>
        <w:tc>
          <w:tcPr>
            <w:tcW w:w="2408" w:type="dxa"/>
            <w:tcBorders>
              <w:bottom w:val="single" w:sz="4" w:space="0" w:color="000000"/>
              <w:right w:val="single" w:sz="4" w:space="0" w:color="000000"/>
            </w:tcBorders>
            <w:vAlign w:val="bottom"/>
          </w:tcPr>
          <w:p w14:paraId="08497D97" w14:textId="3C07A18C" w:rsidR="00C62248" w:rsidRPr="00F522CC" w:rsidRDefault="00C62248" w:rsidP="00C62248">
            <w:pPr>
              <w:pStyle w:val="LO-Normal"/>
              <w:spacing w:after="0" w:line="240" w:lineRule="auto"/>
              <w:jc w:val="right"/>
              <w:rPr>
                <w:rFonts w:ascii="Arial" w:hAnsi="Arial" w:cs="Arial"/>
                <w:sz w:val="18"/>
                <w:szCs w:val="18"/>
              </w:rPr>
            </w:pPr>
            <w:r w:rsidRPr="00F522CC">
              <w:rPr>
                <w:rFonts w:ascii="Arial" w:hAnsi="Arial" w:cs="Arial"/>
                <w:sz w:val="18"/>
                <w:szCs w:val="18"/>
              </w:rPr>
              <w:t>al menos 100</w:t>
            </w:r>
          </w:p>
        </w:tc>
        <w:tc>
          <w:tcPr>
            <w:tcW w:w="1279" w:type="dxa"/>
            <w:tcBorders>
              <w:bottom w:val="single" w:sz="4" w:space="0" w:color="000000"/>
              <w:right w:val="single" w:sz="4" w:space="0" w:color="000000"/>
            </w:tcBorders>
            <w:vAlign w:val="bottom"/>
          </w:tcPr>
          <w:p w14:paraId="0663C9B3" w14:textId="77777777" w:rsidR="00C62248" w:rsidRPr="00F522CC" w:rsidRDefault="00C62248" w:rsidP="00C62248">
            <w:pPr>
              <w:pStyle w:val="LO-Normal"/>
              <w:spacing w:after="0" w:line="240" w:lineRule="auto"/>
              <w:jc w:val="right"/>
              <w:rPr>
                <w:rFonts w:ascii="Arial" w:hAnsi="Arial" w:cs="Arial"/>
                <w:i/>
                <w:sz w:val="18"/>
                <w:szCs w:val="18"/>
              </w:rPr>
            </w:pPr>
          </w:p>
        </w:tc>
      </w:tr>
      <w:tr w:rsidR="00F522CC" w:rsidRPr="00F522CC" w14:paraId="3134D8EC" w14:textId="77777777" w:rsidTr="00C62248">
        <w:trPr>
          <w:gridAfter w:val="1"/>
          <w:wAfter w:w="40" w:type="dxa"/>
          <w:trHeight w:val="255"/>
        </w:trPr>
        <w:tc>
          <w:tcPr>
            <w:tcW w:w="4181" w:type="dxa"/>
            <w:tcBorders>
              <w:left w:val="single" w:sz="4" w:space="0" w:color="000000"/>
              <w:bottom w:val="single" w:sz="4" w:space="0" w:color="000000"/>
              <w:right w:val="single" w:sz="4" w:space="0" w:color="000000"/>
            </w:tcBorders>
            <w:vAlign w:val="bottom"/>
          </w:tcPr>
          <w:p w14:paraId="7BB93591" w14:textId="77777777" w:rsidR="00C62248" w:rsidRPr="00F522CC" w:rsidRDefault="00C62248" w:rsidP="00C62248">
            <w:pPr>
              <w:pStyle w:val="LO-Normal"/>
              <w:spacing w:after="0" w:line="240" w:lineRule="auto"/>
              <w:rPr>
                <w:rFonts w:ascii="Arial" w:hAnsi="Arial" w:cs="Arial"/>
                <w:sz w:val="18"/>
                <w:szCs w:val="18"/>
              </w:rPr>
            </w:pPr>
            <w:r w:rsidRPr="00F522CC">
              <w:rPr>
                <w:rFonts w:ascii="Arial" w:hAnsi="Arial" w:cs="Arial"/>
                <w:sz w:val="18"/>
                <w:szCs w:val="18"/>
              </w:rPr>
              <w:t>Cuarto de limpieza – vestuario exterior - ropa abrigo</w:t>
            </w:r>
          </w:p>
        </w:tc>
        <w:tc>
          <w:tcPr>
            <w:tcW w:w="2408" w:type="dxa"/>
            <w:tcBorders>
              <w:bottom w:val="single" w:sz="4" w:space="0" w:color="000000"/>
              <w:right w:val="single" w:sz="4" w:space="0" w:color="000000"/>
            </w:tcBorders>
            <w:vAlign w:val="bottom"/>
          </w:tcPr>
          <w:p w14:paraId="0BB9E40E" w14:textId="2B6D927C" w:rsidR="00C62248" w:rsidRPr="00F522CC" w:rsidRDefault="00C62248" w:rsidP="00C62248">
            <w:pPr>
              <w:pStyle w:val="LO-Normal"/>
              <w:spacing w:after="0" w:line="240" w:lineRule="auto"/>
              <w:jc w:val="right"/>
              <w:rPr>
                <w:sz w:val="18"/>
              </w:rPr>
            </w:pPr>
            <w:r w:rsidRPr="00F522CC">
              <w:rPr>
                <w:rFonts w:ascii="Arial" w:hAnsi="Arial" w:cs="Arial"/>
                <w:sz w:val="18"/>
                <w:szCs w:val="18"/>
              </w:rPr>
              <w:t>al menos 20</w:t>
            </w:r>
          </w:p>
        </w:tc>
        <w:tc>
          <w:tcPr>
            <w:tcW w:w="1279" w:type="dxa"/>
            <w:tcBorders>
              <w:bottom w:val="single" w:sz="4" w:space="0" w:color="000000"/>
              <w:right w:val="single" w:sz="4" w:space="0" w:color="000000"/>
            </w:tcBorders>
            <w:vAlign w:val="bottom"/>
          </w:tcPr>
          <w:p w14:paraId="756EA820" w14:textId="77777777" w:rsidR="00C62248" w:rsidRPr="00F522CC" w:rsidRDefault="00C62248" w:rsidP="00C62248">
            <w:pPr>
              <w:pStyle w:val="LO-Normal"/>
              <w:spacing w:after="0" w:line="240" w:lineRule="auto"/>
              <w:jc w:val="right"/>
              <w:rPr>
                <w:i/>
                <w:sz w:val="18"/>
              </w:rPr>
            </w:pPr>
          </w:p>
        </w:tc>
      </w:tr>
      <w:tr w:rsidR="00F522CC" w:rsidRPr="00F522CC" w14:paraId="46B93D26" w14:textId="77777777" w:rsidTr="00C62248">
        <w:trPr>
          <w:gridAfter w:val="1"/>
          <w:wAfter w:w="40" w:type="dxa"/>
          <w:trHeight w:val="255"/>
        </w:trPr>
        <w:tc>
          <w:tcPr>
            <w:tcW w:w="4181" w:type="dxa"/>
            <w:tcBorders>
              <w:left w:val="single" w:sz="4" w:space="0" w:color="000000"/>
              <w:bottom w:val="single" w:sz="4" w:space="0" w:color="000000"/>
              <w:right w:val="single" w:sz="4" w:space="0" w:color="000000"/>
            </w:tcBorders>
            <w:vAlign w:val="bottom"/>
          </w:tcPr>
          <w:p w14:paraId="5372B4F8" w14:textId="77777777" w:rsidR="00C62248" w:rsidRPr="00F522CC" w:rsidRDefault="00C62248" w:rsidP="00C62248">
            <w:pPr>
              <w:pStyle w:val="LO-Normal"/>
              <w:spacing w:after="0" w:line="240" w:lineRule="auto"/>
              <w:rPr>
                <w:rFonts w:ascii="Arial" w:hAnsi="Arial" w:cs="Arial"/>
                <w:sz w:val="18"/>
                <w:szCs w:val="18"/>
              </w:rPr>
            </w:pPr>
            <w:r w:rsidRPr="00F522CC">
              <w:rPr>
                <w:rFonts w:ascii="Arial" w:hAnsi="Arial" w:cs="Arial"/>
                <w:sz w:val="18"/>
                <w:szCs w:val="18"/>
              </w:rPr>
              <w:t>Instalaciones- caldera</w:t>
            </w:r>
          </w:p>
        </w:tc>
        <w:tc>
          <w:tcPr>
            <w:tcW w:w="2408" w:type="dxa"/>
            <w:tcBorders>
              <w:bottom w:val="single" w:sz="4" w:space="0" w:color="000000"/>
              <w:right w:val="single" w:sz="4" w:space="0" w:color="000000"/>
            </w:tcBorders>
            <w:vAlign w:val="bottom"/>
          </w:tcPr>
          <w:p w14:paraId="67FAB66B" w14:textId="33B107FF" w:rsidR="00C62248" w:rsidRPr="00F522CC" w:rsidRDefault="00C62248" w:rsidP="00C62248">
            <w:pPr>
              <w:pStyle w:val="LO-Normal"/>
              <w:spacing w:after="0" w:line="240" w:lineRule="auto"/>
              <w:jc w:val="right"/>
              <w:rPr>
                <w:rFonts w:ascii="Arial" w:hAnsi="Arial" w:cs="Arial"/>
                <w:sz w:val="18"/>
                <w:szCs w:val="18"/>
              </w:rPr>
            </w:pPr>
            <w:r w:rsidRPr="00F522CC">
              <w:rPr>
                <w:rFonts w:ascii="Arial" w:hAnsi="Arial" w:cs="Arial"/>
                <w:sz w:val="18"/>
                <w:szCs w:val="18"/>
              </w:rPr>
              <w:t>al menos 10</w:t>
            </w:r>
          </w:p>
        </w:tc>
        <w:tc>
          <w:tcPr>
            <w:tcW w:w="1279" w:type="dxa"/>
            <w:tcBorders>
              <w:bottom w:val="single" w:sz="4" w:space="0" w:color="000000"/>
              <w:right w:val="single" w:sz="4" w:space="0" w:color="000000"/>
            </w:tcBorders>
            <w:vAlign w:val="bottom"/>
          </w:tcPr>
          <w:p w14:paraId="18351026" w14:textId="77777777" w:rsidR="00C62248" w:rsidRPr="00F522CC" w:rsidRDefault="00C62248" w:rsidP="00C62248">
            <w:pPr>
              <w:pStyle w:val="LO-Normal"/>
              <w:spacing w:after="0" w:line="240" w:lineRule="auto"/>
              <w:jc w:val="right"/>
              <w:rPr>
                <w:rFonts w:ascii="Arial" w:hAnsi="Arial" w:cs="Arial"/>
                <w:i/>
                <w:sz w:val="18"/>
                <w:szCs w:val="18"/>
              </w:rPr>
            </w:pPr>
          </w:p>
        </w:tc>
      </w:tr>
      <w:tr w:rsidR="00F522CC" w:rsidRPr="00F522CC" w14:paraId="0764F664" w14:textId="77777777" w:rsidTr="00C62248">
        <w:trPr>
          <w:gridAfter w:val="1"/>
          <w:wAfter w:w="40" w:type="dxa"/>
          <w:trHeight w:val="255"/>
        </w:trPr>
        <w:tc>
          <w:tcPr>
            <w:tcW w:w="7868" w:type="dxa"/>
            <w:gridSpan w:val="3"/>
            <w:tcBorders>
              <w:top w:val="single" w:sz="4" w:space="0" w:color="000000"/>
              <w:left w:val="single" w:sz="4" w:space="0" w:color="000000"/>
              <w:bottom w:val="single" w:sz="4" w:space="0" w:color="000000"/>
              <w:right w:val="single" w:sz="4" w:space="0" w:color="000000"/>
            </w:tcBorders>
            <w:shd w:val="clear" w:color="auto" w:fill="D9D9D9"/>
            <w:vAlign w:val="bottom"/>
          </w:tcPr>
          <w:p w14:paraId="0AD779B6" w14:textId="0FAE4B70" w:rsidR="00C62248" w:rsidRPr="00F522CC" w:rsidRDefault="00C62248" w:rsidP="00C62248">
            <w:pPr>
              <w:pStyle w:val="LO-Normal"/>
              <w:spacing w:after="0" w:line="240" w:lineRule="auto"/>
              <w:rPr>
                <w:rFonts w:ascii="Arial" w:hAnsi="Arial" w:cs="Arial"/>
                <w:b/>
                <w:bCs/>
                <w:i/>
                <w:sz w:val="18"/>
                <w:szCs w:val="18"/>
              </w:rPr>
            </w:pPr>
            <w:r w:rsidRPr="00F522CC">
              <w:rPr>
                <w:rFonts w:ascii="Arial" w:hAnsi="Arial" w:cs="Arial"/>
                <w:b/>
                <w:bCs/>
                <w:i/>
                <w:sz w:val="18"/>
                <w:szCs w:val="18"/>
              </w:rPr>
              <w:t>URBANIZACIÓN, CON APARCAMIENTOS CUBIERTOS</w:t>
            </w:r>
          </w:p>
        </w:tc>
      </w:tr>
      <w:tr w:rsidR="00F522CC" w:rsidRPr="00F522CC" w14:paraId="7BF2C505" w14:textId="77777777" w:rsidTr="00C62248">
        <w:trPr>
          <w:trHeight w:val="255"/>
        </w:trPr>
        <w:tc>
          <w:tcPr>
            <w:tcW w:w="4181" w:type="dxa"/>
            <w:tcBorders>
              <w:top w:val="single" w:sz="4" w:space="0" w:color="000000"/>
              <w:left w:val="single" w:sz="4" w:space="0" w:color="000000"/>
              <w:bottom w:val="single" w:sz="4" w:space="0" w:color="000000"/>
              <w:right w:val="single" w:sz="4" w:space="0" w:color="000000"/>
            </w:tcBorders>
            <w:vAlign w:val="bottom"/>
          </w:tcPr>
          <w:p w14:paraId="474D0171" w14:textId="77777777" w:rsidR="00C62248" w:rsidRPr="00F522CC" w:rsidRDefault="00C62248" w:rsidP="00C62248">
            <w:pPr>
              <w:pStyle w:val="LO-Normal"/>
              <w:spacing w:after="0" w:line="240" w:lineRule="auto"/>
              <w:rPr>
                <w:rFonts w:ascii="Arial" w:hAnsi="Arial" w:cs="Arial"/>
                <w:sz w:val="18"/>
                <w:szCs w:val="18"/>
              </w:rPr>
            </w:pPr>
            <w:r w:rsidRPr="00F522CC">
              <w:rPr>
                <w:rFonts w:ascii="Arial" w:hAnsi="Arial" w:cs="Arial"/>
                <w:sz w:val="18"/>
                <w:szCs w:val="18"/>
              </w:rPr>
              <w:t>Garaje, con espacio para 9 coches</w:t>
            </w:r>
          </w:p>
        </w:tc>
        <w:tc>
          <w:tcPr>
            <w:tcW w:w="2408" w:type="dxa"/>
            <w:tcBorders>
              <w:top w:val="single" w:sz="4" w:space="0" w:color="000000"/>
              <w:bottom w:val="single" w:sz="4" w:space="0" w:color="000000"/>
              <w:right w:val="single" w:sz="4" w:space="0" w:color="000000"/>
            </w:tcBorders>
            <w:vAlign w:val="bottom"/>
          </w:tcPr>
          <w:p w14:paraId="73D539A7" w14:textId="3BF5BA17" w:rsidR="00C62248" w:rsidRPr="00F522CC" w:rsidRDefault="00C62248" w:rsidP="00C62248">
            <w:pPr>
              <w:pStyle w:val="LO-Normal"/>
              <w:spacing w:after="0" w:line="240" w:lineRule="auto"/>
              <w:jc w:val="right"/>
              <w:rPr>
                <w:rFonts w:ascii="Arial" w:hAnsi="Arial" w:cs="Arial"/>
                <w:i/>
                <w:sz w:val="18"/>
                <w:szCs w:val="18"/>
              </w:rPr>
            </w:pPr>
            <w:r w:rsidRPr="00F522CC">
              <w:rPr>
                <w:rFonts w:ascii="Arial" w:hAnsi="Arial" w:cs="Arial"/>
                <w:i/>
                <w:sz w:val="18"/>
                <w:szCs w:val="18"/>
              </w:rPr>
              <w:t>al menos 150</w:t>
            </w:r>
          </w:p>
        </w:tc>
        <w:tc>
          <w:tcPr>
            <w:tcW w:w="1279" w:type="dxa"/>
            <w:tcBorders>
              <w:top w:val="single" w:sz="4" w:space="0" w:color="000000"/>
              <w:bottom w:val="single" w:sz="4" w:space="0" w:color="000000"/>
              <w:right w:val="single" w:sz="4" w:space="0" w:color="000000"/>
            </w:tcBorders>
            <w:vAlign w:val="bottom"/>
          </w:tcPr>
          <w:p w14:paraId="5611BF2B" w14:textId="77777777" w:rsidR="00C62248" w:rsidRPr="00F522CC" w:rsidRDefault="00C62248" w:rsidP="00C62248">
            <w:pPr>
              <w:pStyle w:val="LO-Normal"/>
              <w:spacing w:after="0" w:line="240" w:lineRule="auto"/>
              <w:jc w:val="right"/>
              <w:rPr>
                <w:rFonts w:ascii="Arial" w:hAnsi="Arial" w:cs="Arial"/>
                <w:i/>
                <w:sz w:val="18"/>
                <w:szCs w:val="18"/>
              </w:rPr>
            </w:pPr>
          </w:p>
        </w:tc>
        <w:tc>
          <w:tcPr>
            <w:tcW w:w="40" w:type="dxa"/>
            <w:tcMar>
              <w:left w:w="10" w:type="dxa"/>
              <w:right w:w="10" w:type="dxa"/>
            </w:tcMar>
          </w:tcPr>
          <w:p w14:paraId="01DFA613" w14:textId="77777777" w:rsidR="00C62248" w:rsidRPr="00F522CC" w:rsidRDefault="00C62248" w:rsidP="00C62248">
            <w:pPr>
              <w:pStyle w:val="LO-Normal"/>
              <w:spacing w:after="0" w:line="240" w:lineRule="auto"/>
              <w:jc w:val="right"/>
              <w:rPr>
                <w:rFonts w:ascii="Arial" w:hAnsi="Arial" w:cs="Arial"/>
                <w:i/>
                <w:sz w:val="18"/>
                <w:szCs w:val="18"/>
              </w:rPr>
            </w:pPr>
          </w:p>
        </w:tc>
      </w:tr>
      <w:tr w:rsidR="00C62248" w:rsidRPr="00C62248" w14:paraId="4898FE5A" w14:textId="77777777" w:rsidTr="00C62248">
        <w:trPr>
          <w:trHeight w:val="255"/>
        </w:trPr>
        <w:tc>
          <w:tcPr>
            <w:tcW w:w="4181" w:type="dxa"/>
            <w:tcBorders>
              <w:left w:val="single" w:sz="4" w:space="0" w:color="000000"/>
              <w:bottom w:val="single" w:sz="4" w:space="0" w:color="000000"/>
              <w:right w:val="single" w:sz="4" w:space="0" w:color="000000"/>
            </w:tcBorders>
            <w:vAlign w:val="bottom"/>
          </w:tcPr>
          <w:p w14:paraId="2B7D51C6" w14:textId="77777777" w:rsidR="00C62248" w:rsidRPr="00C62248" w:rsidRDefault="00C62248" w:rsidP="00C62248">
            <w:pPr>
              <w:pStyle w:val="LO-Normal"/>
              <w:spacing w:after="0" w:line="240" w:lineRule="auto"/>
              <w:rPr>
                <w:rFonts w:ascii="Arial" w:hAnsi="Arial" w:cs="Arial"/>
                <w:sz w:val="18"/>
                <w:szCs w:val="18"/>
              </w:rPr>
            </w:pPr>
            <w:r w:rsidRPr="00C62248">
              <w:rPr>
                <w:rFonts w:ascii="Arial" w:hAnsi="Arial" w:cs="Arial"/>
                <w:sz w:val="18"/>
                <w:szCs w:val="18"/>
              </w:rPr>
              <w:t>Resto de urbanización _  Zona verde/ pavimentada</w:t>
            </w:r>
          </w:p>
        </w:tc>
        <w:tc>
          <w:tcPr>
            <w:tcW w:w="2408" w:type="dxa"/>
            <w:tcBorders>
              <w:bottom w:val="single" w:sz="4" w:space="0" w:color="000000"/>
              <w:right w:val="single" w:sz="4" w:space="0" w:color="000000"/>
            </w:tcBorders>
            <w:vAlign w:val="bottom"/>
          </w:tcPr>
          <w:p w14:paraId="5DF77600" w14:textId="3D4890F0" w:rsidR="00C62248" w:rsidRPr="00C62248" w:rsidRDefault="00C62248" w:rsidP="00C62248">
            <w:pPr>
              <w:pStyle w:val="LO-Normal"/>
              <w:spacing w:after="0" w:line="240" w:lineRule="auto"/>
              <w:jc w:val="right"/>
              <w:rPr>
                <w:i/>
                <w:sz w:val="18"/>
              </w:rPr>
            </w:pPr>
            <w:r w:rsidRPr="00C62248">
              <w:rPr>
                <w:rFonts w:ascii="Arial" w:hAnsi="Arial" w:cs="Arial"/>
                <w:i/>
                <w:sz w:val="18"/>
                <w:szCs w:val="18"/>
              </w:rPr>
              <w:t>al menos 50</w:t>
            </w:r>
          </w:p>
        </w:tc>
        <w:tc>
          <w:tcPr>
            <w:tcW w:w="1279" w:type="dxa"/>
            <w:tcBorders>
              <w:bottom w:val="single" w:sz="4" w:space="0" w:color="000000"/>
              <w:right w:val="single" w:sz="4" w:space="0" w:color="000000"/>
            </w:tcBorders>
            <w:vAlign w:val="bottom"/>
          </w:tcPr>
          <w:p w14:paraId="7976D729" w14:textId="77777777" w:rsidR="00C62248" w:rsidRPr="00C62248" w:rsidRDefault="00C62248" w:rsidP="00C62248">
            <w:pPr>
              <w:pStyle w:val="LO-Normal"/>
              <w:spacing w:after="0" w:line="240" w:lineRule="auto"/>
              <w:jc w:val="right"/>
              <w:rPr>
                <w:i/>
                <w:sz w:val="18"/>
              </w:rPr>
            </w:pPr>
          </w:p>
        </w:tc>
        <w:tc>
          <w:tcPr>
            <w:tcW w:w="40" w:type="dxa"/>
            <w:tcMar>
              <w:left w:w="10" w:type="dxa"/>
              <w:right w:w="10" w:type="dxa"/>
            </w:tcMar>
          </w:tcPr>
          <w:p w14:paraId="5F2925B8" w14:textId="77777777" w:rsidR="00C62248" w:rsidRPr="00C62248" w:rsidRDefault="00C62248" w:rsidP="00C62248">
            <w:pPr>
              <w:pStyle w:val="LO-Normal"/>
              <w:spacing w:after="0" w:line="240" w:lineRule="auto"/>
              <w:jc w:val="right"/>
              <w:rPr>
                <w:i/>
                <w:sz w:val="18"/>
              </w:rPr>
            </w:pPr>
          </w:p>
        </w:tc>
      </w:tr>
    </w:tbl>
    <w:p w14:paraId="6C427014" w14:textId="77777777" w:rsidR="006E182B" w:rsidRDefault="006E182B" w:rsidP="006E182B">
      <w:pPr>
        <w:tabs>
          <w:tab w:val="left" w:pos="1701"/>
        </w:tabs>
        <w:spacing w:after="0" w:line="240" w:lineRule="auto"/>
        <w:rPr>
          <w:rFonts w:ascii="Arial" w:hAnsi="Arial" w:cs="Arial"/>
          <w:b/>
          <w:bCs/>
          <w:color w:val="000000"/>
        </w:rPr>
      </w:pPr>
    </w:p>
    <w:p w14:paraId="6FFC0E9A" w14:textId="77777777" w:rsidR="006E182B" w:rsidRPr="00FC1A04" w:rsidRDefault="006E182B" w:rsidP="00D765FF">
      <w:pPr>
        <w:numPr>
          <w:ilvl w:val="0"/>
          <w:numId w:val="10"/>
        </w:numPr>
        <w:tabs>
          <w:tab w:val="left" w:pos="1701"/>
        </w:tabs>
        <w:spacing w:after="0" w:line="240" w:lineRule="auto"/>
        <w:rPr>
          <w:rFonts w:ascii="Arial" w:hAnsi="Arial" w:cs="Arial"/>
          <w:b/>
          <w:bCs/>
        </w:rPr>
      </w:pPr>
      <w:r w:rsidRPr="00D74A07">
        <w:rPr>
          <w:rFonts w:ascii="Arial" w:hAnsi="Arial" w:cs="Arial"/>
          <w:b/>
          <w:bCs/>
        </w:rPr>
        <w:lastRenderedPageBreak/>
        <w:t>Criterios sociales:</w:t>
      </w:r>
      <w:r>
        <w:rPr>
          <w:rFonts w:ascii="Arial" w:hAnsi="Arial" w:cs="Arial"/>
          <w:b/>
          <w:bCs/>
        </w:rPr>
        <w:t xml:space="preserve"> </w:t>
      </w:r>
      <w:r w:rsidRPr="00FC1A04">
        <w:rPr>
          <w:rFonts w:ascii="Arial" w:hAnsi="Arial" w:cs="Arial"/>
          <w:lang w:val="es"/>
        </w:rPr>
        <w:t xml:space="preserve">Participación de </w:t>
      </w:r>
      <w:r w:rsidRPr="00FC1A04">
        <w:rPr>
          <w:rFonts w:ascii="Arial" w:hAnsi="Arial" w:cs="Arial"/>
          <w:b/>
          <w:lang w:val="es"/>
        </w:rPr>
        <w:t>ARQUITECTOS JOVENES &lt;10 años de colegiación</w:t>
      </w:r>
      <w:r w:rsidRPr="00FC1A04">
        <w:rPr>
          <w:rFonts w:ascii="Arial" w:hAnsi="Arial" w:cs="Arial"/>
          <w:lang w:val="es"/>
        </w:rPr>
        <w:t xml:space="preserve"> </w:t>
      </w:r>
    </w:p>
    <w:p w14:paraId="33C9238E" w14:textId="77777777" w:rsidR="006E182B" w:rsidRDefault="006E182B" w:rsidP="00D765FF">
      <w:pPr>
        <w:pStyle w:val="Prrafodelista"/>
        <w:tabs>
          <w:tab w:val="left" w:pos="-3402"/>
          <w:tab w:val="center" w:pos="-3261"/>
        </w:tabs>
        <w:suppressAutoHyphens/>
        <w:spacing w:after="0" w:line="240" w:lineRule="auto"/>
        <w:rPr>
          <w:rFonts w:ascii="Arial" w:hAnsi="Arial" w:cs="Arial"/>
          <w:lang w:eastAsia="en-US"/>
        </w:rPr>
      </w:pPr>
    </w:p>
    <w:p w14:paraId="4665D0EF" w14:textId="51215E93" w:rsidR="006E182B" w:rsidRPr="00FC1A04" w:rsidRDefault="006E182B" w:rsidP="00D765FF">
      <w:pPr>
        <w:pStyle w:val="Prrafodelista"/>
        <w:numPr>
          <w:ilvl w:val="0"/>
          <w:numId w:val="12"/>
        </w:numPr>
        <w:tabs>
          <w:tab w:val="left" w:pos="-3402"/>
          <w:tab w:val="center" w:pos="-3261"/>
        </w:tabs>
        <w:suppressAutoHyphens/>
        <w:spacing w:after="0" w:line="240" w:lineRule="auto"/>
        <w:rPr>
          <w:rFonts w:ascii="Arial" w:hAnsi="Arial" w:cs="Arial"/>
          <w:lang w:eastAsia="en-US"/>
        </w:rPr>
      </w:pPr>
      <w:r w:rsidRPr="00FC1A04">
        <w:rPr>
          <w:rFonts w:ascii="Arial" w:hAnsi="Arial" w:cs="Arial"/>
          <w:lang w:eastAsia="en-US"/>
        </w:rPr>
        <w:t xml:space="preserve">Que el personal encargado de la ejecución del contrato, cuenta dentro del equipo, como colaborador, con un arquitecto joven de menos de 10 años de colegiación </w:t>
      </w:r>
      <w:r w:rsidRPr="00FC1A04">
        <w:rPr>
          <w:rFonts w:ascii="Arial" w:hAnsi="Arial" w:cs="Arial"/>
          <w:b/>
          <w:bCs/>
          <w:lang w:eastAsia="en-US"/>
        </w:rPr>
        <w:t xml:space="preserve">SI </w:t>
      </w:r>
      <w:r w:rsidR="00D765FF" w:rsidRPr="00D765FF">
        <w:rPr>
          <w:rFonts w:ascii="Arial" w:hAnsi="Arial" w:cs="Arial"/>
          <w:b/>
          <w:bCs/>
          <w:sz w:val="36"/>
          <w:lang w:eastAsia="en-US"/>
        </w:rPr>
        <w:t>□</w:t>
      </w:r>
      <w:r w:rsidRPr="00FC1A04">
        <w:rPr>
          <w:rFonts w:ascii="Arial" w:hAnsi="Arial" w:cs="Arial"/>
          <w:b/>
          <w:bCs/>
          <w:lang w:eastAsia="en-US"/>
        </w:rPr>
        <w:t xml:space="preserve">      </w:t>
      </w:r>
      <w:r>
        <w:rPr>
          <w:rFonts w:ascii="Arial" w:hAnsi="Arial" w:cs="Arial"/>
          <w:b/>
          <w:bCs/>
          <w:lang w:eastAsia="en-US"/>
        </w:rPr>
        <w:t xml:space="preserve">  </w:t>
      </w:r>
      <w:r w:rsidRPr="00FC1A04">
        <w:rPr>
          <w:rFonts w:ascii="Arial" w:hAnsi="Arial" w:cs="Arial"/>
          <w:b/>
          <w:bCs/>
          <w:lang w:eastAsia="en-US"/>
        </w:rPr>
        <w:t xml:space="preserve">NO </w:t>
      </w:r>
      <w:r w:rsidR="00D765FF" w:rsidRPr="00D765FF">
        <w:rPr>
          <w:rFonts w:ascii="Arial" w:hAnsi="Arial" w:cs="Arial"/>
          <w:b/>
          <w:bCs/>
          <w:sz w:val="36"/>
          <w:lang w:eastAsia="en-US"/>
        </w:rPr>
        <w:t>□</w:t>
      </w:r>
    </w:p>
    <w:p w14:paraId="4B0D2C34" w14:textId="77777777" w:rsidR="006E182B" w:rsidRPr="00FC1A04" w:rsidRDefault="006E182B" w:rsidP="00D765FF">
      <w:pPr>
        <w:pStyle w:val="Prrafodelista"/>
        <w:tabs>
          <w:tab w:val="left" w:pos="-3402"/>
          <w:tab w:val="center" w:pos="-3261"/>
        </w:tabs>
        <w:suppressAutoHyphens/>
        <w:spacing w:after="0" w:line="240" w:lineRule="auto"/>
        <w:ind w:left="708"/>
        <w:rPr>
          <w:rFonts w:ascii="Arial" w:hAnsi="Arial" w:cs="Arial"/>
          <w:lang w:eastAsia="en-US"/>
        </w:rPr>
      </w:pPr>
    </w:p>
    <w:p w14:paraId="53659664" w14:textId="22799208" w:rsidR="006E182B" w:rsidRPr="00D765FF" w:rsidRDefault="006E182B" w:rsidP="00D765FF">
      <w:pPr>
        <w:pStyle w:val="Prrafodelista"/>
        <w:numPr>
          <w:ilvl w:val="0"/>
          <w:numId w:val="12"/>
        </w:numPr>
        <w:tabs>
          <w:tab w:val="left" w:pos="-3402"/>
          <w:tab w:val="center" w:pos="-3261"/>
        </w:tabs>
        <w:suppressAutoHyphens/>
        <w:spacing w:after="0" w:line="240" w:lineRule="auto"/>
        <w:rPr>
          <w:rFonts w:ascii="Arial" w:hAnsi="Arial" w:cs="Arial"/>
          <w:lang w:eastAsia="en-US"/>
        </w:rPr>
      </w:pPr>
      <w:r w:rsidRPr="007F7571">
        <w:rPr>
          <w:rFonts w:ascii="Arial" w:hAnsi="Arial" w:cs="Arial"/>
          <w:lang w:eastAsia="en-US"/>
        </w:rPr>
        <w:t>Que el personal encargado de la ejecución del contrato, cuenta dentro del equipo, como redactor, con una arquitecto joven de menos de 10 años de colegiación, que firmará todos los documentos de proyecto</w:t>
      </w:r>
      <w:r>
        <w:rPr>
          <w:rFonts w:ascii="Arial" w:hAnsi="Arial" w:cs="Arial"/>
          <w:lang w:eastAsia="en-US"/>
        </w:rPr>
        <w:t xml:space="preserve">   </w:t>
      </w:r>
      <w:r w:rsidRPr="00FC1A04">
        <w:rPr>
          <w:rFonts w:ascii="Arial" w:hAnsi="Arial" w:cs="Arial"/>
          <w:b/>
          <w:bCs/>
          <w:lang w:eastAsia="en-US"/>
        </w:rPr>
        <w:t xml:space="preserve">SI </w:t>
      </w:r>
      <w:r w:rsidR="00D765FF" w:rsidRPr="00D765FF">
        <w:rPr>
          <w:rFonts w:ascii="Arial" w:hAnsi="Arial" w:cs="Arial"/>
          <w:b/>
          <w:bCs/>
          <w:sz w:val="36"/>
          <w:lang w:eastAsia="en-US"/>
        </w:rPr>
        <w:t>□</w:t>
      </w:r>
      <w:r w:rsidRPr="00FC1A04">
        <w:rPr>
          <w:rFonts w:ascii="Arial" w:hAnsi="Arial" w:cs="Arial"/>
          <w:b/>
          <w:bCs/>
          <w:lang w:eastAsia="en-US"/>
        </w:rPr>
        <w:t xml:space="preserve">      </w:t>
      </w:r>
      <w:r>
        <w:rPr>
          <w:rFonts w:ascii="Arial" w:hAnsi="Arial" w:cs="Arial"/>
          <w:b/>
          <w:bCs/>
          <w:lang w:eastAsia="en-US"/>
        </w:rPr>
        <w:t xml:space="preserve">  </w:t>
      </w:r>
      <w:r w:rsidRPr="00FC1A04">
        <w:rPr>
          <w:rFonts w:ascii="Arial" w:hAnsi="Arial" w:cs="Arial"/>
          <w:b/>
          <w:bCs/>
          <w:lang w:eastAsia="en-US"/>
        </w:rPr>
        <w:t xml:space="preserve">NO </w:t>
      </w:r>
      <w:r w:rsidR="00D765FF" w:rsidRPr="00D765FF">
        <w:rPr>
          <w:rFonts w:ascii="Arial" w:hAnsi="Arial" w:cs="Arial"/>
          <w:b/>
          <w:bCs/>
          <w:sz w:val="36"/>
          <w:lang w:eastAsia="en-US"/>
        </w:rPr>
        <w:t>□</w:t>
      </w:r>
    </w:p>
    <w:p w14:paraId="2CE3F7F4" w14:textId="2181FE4C" w:rsidR="00D765FF" w:rsidRPr="00D765FF" w:rsidRDefault="00D765FF" w:rsidP="00D765FF">
      <w:pPr>
        <w:tabs>
          <w:tab w:val="left" w:pos="-3402"/>
          <w:tab w:val="center" w:pos="-3261"/>
        </w:tabs>
        <w:suppressAutoHyphens/>
        <w:spacing w:after="0" w:line="240" w:lineRule="auto"/>
        <w:rPr>
          <w:rFonts w:ascii="Arial" w:hAnsi="Arial" w:cs="Arial"/>
          <w:lang w:eastAsia="en-US"/>
        </w:rPr>
      </w:pPr>
    </w:p>
    <w:p w14:paraId="2979BE98" w14:textId="5AD3C9CA" w:rsidR="006E182B" w:rsidRPr="006E182B" w:rsidRDefault="006E182B" w:rsidP="00D765FF">
      <w:pPr>
        <w:numPr>
          <w:ilvl w:val="0"/>
          <w:numId w:val="10"/>
        </w:numPr>
        <w:tabs>
          <w:tab w:val="left" w:pos="1701"/>
        </w:tabs>
        <w:spacing w:after="0" w:line="240" w:lineRule="auto"/>
        <w:rPr>
          <w:rFonts w:ascii="Arial" w:hAnsi="Arial" w:cs="Arial"/>
          <w:b/>
          <w:bCs/>
          <w:color w:val="000000"/>
        </w:rPr>
      </w:pPr>
      <w:r w:rsidRPr="00487924">
        <w:rPr>
          <w:rFonts w:ascii="Arial" w:hAnsi="Arial" w:cs="Arial"/>
          <w:b/>
        </w:rPr>
        <w:t>Criterios medioambientales</w:t>
      </w:r>
      <w:r>
        <w:rPr>
          <w:rFonts w:ascii="Arial" w:hAnsi="Arial" w:cs="Arial"/>
          <w:b/>
        </w:rPr>
        <w:t>:</w:t>
      </w:r>
    </w:p>
    <w:p w14:paraId="3259DF30" w14:textId="5D59B6F0" w:rsidR="000502AC" w:rsidRPr="000502AC" w:rsidRDefault="000502AC" w:rsidP="00D765FF">
      <w:pPr>
        <w:numPr>
          <w:ilvl w:val="0"/>
          <w:numId w:val="13"/>
        </w:numPr>
        <w:shd w:val="clear" w:color="auto" w:fill="FFFFFF"/>
        <w:spacing w:after="0" w:line="240" w:lineRule="auto"/>
        <w:rPr>
          <w:rFonts w:ascii="Arial" w:hAnsi="Arial" w:cs="Arial"/>
          <w:lang w:eastAsia="en-US"/>
        </w:rPr>
      </w:pPr>
      <w:r w:rsidRPr="000502AC">
        <w:rPr>
          <w:rFonts w:ascii="Arial" w:hAnsi="Arial" w:cs="Arial"/>
          <w:lang w:eastAsia="en-US"/>
        </w:rPr>
        <w:t>Que</w:t>
      </w:r>
      <w:r>
        <w:rPr>
          <w:rFonts w:ascii="Arial" w:hAnsi="Arial" w:cs="Arial"/>
          <w:lang w:eastAsia="en-US"/>
        </w:rPr>
        <w:t xml:space="preserve"> s</w:t>
      </w:r>
      <w:r w:rsidR="00C62248" w:rsidRPr="000502AC">
        <w:rPr>
          <w:rFonts w:ascii="Arial" w:hAnsi="Arial" w:cs="Arial"/>
          <w:lang w:eastAsia="en-US"/>
        </w:rPr>
        <w:t>e ha utilizado madera en estructura</w:t>
      </w:r>
      <w:r>
        <w:rPr>
          <w:rFonts w:ascii="Arial" w:hAnsi="Arial" w:cs="Arial"/>
          <w:lang w:eastAsia="en-US"/>
        </w:rPr>
        <w:t>, en al menos dos elementos constructivos</w:t>
      </w:r>
      <w:r w:rsidR="00C62248" w:rsidRPr="000502AC">
        <w:rPr>
          <w:rFonts w:ascii="Arial" w:hAnsi="Arial" w:cs="Arial"/>
          <w:lang w:eastAsia="en-US"/>
        </w:rPr>
        <w:t xml:space="preserve"> </w:t>
      </w:r>
      <w:r w:rsidR="001B3646" w:rsidRPr="00FC1A04">
        <w:rPr>
          <w:rFonts w:ascii="Arial" w:hAnsi="Arial" w:cs="Arial"/>
          <w:b/>
          <w:bCs/>
          <w:lang w:eastAsia="en-US"/>
        </w:rPr>
        <w:t xml:space="preserve">SI </w:t>
      </w:r>
      <w:r w:rsidR="00D765FF" w:rsidRPr="00D765FF">
        <w:rPr>
          <w:rFonts w:ascii="Arial" w:hAnsi="Arial" w:cs="Arial"/>
          <w:b/>
          <w:bCs/>
          <w:sz w:val="36"/>
          <w:lang w:eastAsia="en-US"/>
        </w:rPr>
        <w:t>□</w:t>
      </w:r>
      <w:r w:rsidRPr="00FC1A04">
        <w:rPr>
          <w:rFonts w:ascii="Arial" w:hAnsi="Arial" w:cs="Arial"/>
          <w:b/>
          <w:bCs/>
          <w:lang w:eastAsia="en-US"/>
        </w:rPr>
        <w:t xml:space="preserve">      </w:t>
      </w:r>
      <w:r>
        <w:rPr>
          <w:rFonts w:ascii="Arial" w:hAnsi="Arial" w:cs="Arial"/>
          <w:b/>
          <w:bCs/>
          <w:lang w:eastAsia="en-US"/>
        </w:rPr>
        <w:t xml:space="preserve">  </w:t>
      </w:r>
      <w:r w:rsidRPr="00FC1A04">
        <w:rPr>
          <w:rFonts w:ascii="Arial" w:hAnsi="Arial" w:cs="Arial"/>
          <w:b/>
          <w:bCs/>
          <w:lang w:eastAsia="en-US"/>
        </w:rPr>
        <w:t xml:space="preserve">NO </w:t>
      </w:r>
      <w:r w:rsidRPr="00D765FF">
        <w:rPr>
          <w:rFonts w:ascii="Arial" w:hAnsi="Arial" w:cs="Arial"/>
          <w:b/>
          <w:bCs/>
          <w:sz w:val="36"/>
          <w:lang w:eastAsia="en-US"/>
        </w:rPr>
        <w:t>□</w:t>
      </w:r>
    </w:p>
    <w:p w14:paraId="59CFB606" w14:textId="26B08FC2" w:rsidR="000502AC" w:rsidRPr="000502AC" w:rsidRDefault="000502AC" w:rsidP="00D765FF">
      <w:pPr>
        <w:numPr>
          <w:ilvl w:val="0"/>
          <w:numId w:val="13"/>
        </w:numPr>
        <w:shd w:val="clear" w:color="auto" w:fill="FFFFFF"/>
        <w:spacing w:after="0" w:line="240" w:lineRule="auto"/>
        <w:rPr>
          <w:rFonts w:ascii="Arial" w:hAnsi="Arial" w:cs="Arial"/>
          <w:lang w:eastAsia="en-US"/>
        </w:rPr>
      </w:pPr>
      <w:r>
        <w:rPr>
          <w:rFonts w:ascii="Arial" w:hAnsi="Arial" w:cs="Arial"/>
          <w:lang w:eastAsia="en-US"/>
        </w:rPr>
        <w:t xml:space="preserve">Que se han tenido en cuenta consideraciones para la adaptación al cambio climático    </w:t>
      </w:r>
      <w:r w:rsidR="00AB12D4" w:rsidRPr="00FC1A04">
        <w:rPr>
          <w:rFonts w:ascii="Arial" w:hAnsi="Arial" w:cs="Arial"/>
          <w:b/>
          <w:bCs/>
          <w:lang w:eastAsia="en-US"/>
        </w:rPr>
        <w:t xml:space="preserve">SI </w:t>
      </w:r>
      <w:r w:rsidR="00D765FF" w:rsidRPr="00D765FF">
        <w:rPr>
          <w:rFonts w:ascii="Arial" w:hAnsi="Arial" w:cs="Arial"/>
          <w:b/>
          <w:bCs/>
          <w:sz w:val="36"/>
          <w:lang w:eastAsia="en-US"/>
        </w:rPr>
        <w:t>□</w:t>
      </w:r>
      <w:r w:rsidRPr="00FC1A04">
        <w:rPr>
          <w:rFonts w:ascii="Arial" w:hAnsi="Arial" w:cs="Arial"/>
          <w:b/>
          <w:bCs/>
          <w:lang w:eastAsia="en-US"/>
        </w:rPr>
        <w:t xml:space="preserve">      </w:t>
      </w:r>
      <w:r>
        <w:rPr>
          <w:rFonts w:ascii="Arial" w:hAnsi="Arial" w:cs="Arial"/>
          <w:b/>
          <w:bCs/>
          <w:lang w:eastAsia="en-US"/>
        </w:rPr>
        <w:t xml:space="preserve">  </w:t>
      </w:r>
      <w:r w:rsidRPr="00FC1A04">
        <w:rPr>
          <w:rFonts w:ascii="Arial" w:hAnsi="Arial" w:cs="Arial"/>
          <w:b/>
          <w:bCs/>
          <w:lang w:eastAsia="en-US"/>
        </w:rPr>
        <w:t xml:space="preserve">NO </w:t>
      </w:r>
      <w:r w:rsidR="00D765FF" w:rsidRPr="00D765FF">
        <w:rPr>
          <w:rFonts w:ascii="Arial" w:hAnsi="Arial" w:cs="Arial"/>
          <w:b/>
          <w:bCs/>
          <w:sz w:val="36"/>
          <w:lang w:eastAsia="en-US"/>
        </w:rPr>
        <w:t>□</w:t>
      </w:r>
    </w:p>
    <w:p w14:paraId="5FEC1D2E" w14:textId="21D48B48" w:rsidR="006E182B" w:rsidRPr="000502AC" w:rsidRDefault="000502AC" w:rsidP="00D765FF">
      <w:pPr>
        <w:numPr>
          <w:ilvl w:val="0"/>
          <w:numId w:val="13"/>
        </w:numPr>
        <w:shd w:val="clear" w:color="auto" w:fill="FFFFFF"/>
        <w:spacing w:after="0" w:line="240" w:lineRule="auto"/>
        <w:rPr>
          <w:rFonts w:ascii="Arial" w:hAnsi="Arial" w:cs="Arial"/>
          <w:lang w:eastAsia="en-US"/>
        </w:rPr>
      </w:pPr>
      <w:r>
        <w:rPr>
          <w:rFonts w:ascii="Arial" w:hAnsi="Arial" w:cs="Arial"/>
          <w:lang w:eastAsia="en-US"/>
        </w:rPr>
        <w:t>Que se han a</w:t>
      </w:r>
      <w:r w:rsidR="006E182B" w:rsidRPr="000502AC">
        <w:rPr>
          <w:rFonts w:ascii="Arial" w:hAnsi="Arial" w:cs="Arial"/>
          <w:lang w:eastAsia="en-US"/>
        </w:rPr>
        <w:t>plica</w:t>
      </w:r>
      <w:r>
        <w:rPr>
          <w:rFonts w:ascii="Arial" w:hAnsi="Arial" w:cs="Arial"/>
          <w:lang w:eastAsia="en-US"/>
        </w:rPr>
        <w:t>do</w:t>
      </w:r>
      <w:r w:rsidR="006E182B" w:rsidRPr="000502AC">
        <w:rPr>
          <w:rFonts w:ascii="Arial" w:hAnsi="Arial" w:cs="Arial"/>
          <w:lang w:eastAsia="en-US"/>
        </w:rPr>
        <w:t xml:space="preserve"> sistemas de reducción del consumo de agua </w:t>
      </w:r>
      <w:r w:rsidR="00AB12D4">
        <w:rPr>
          <w:rFonts w:ascii="Arial" w:hAnsi="Arial" w:cs="Arial"/>
          <w:lang w:eastAsia="en-US"/>
        </w:rPr>
        <w:t xml:space="preserve">                           </w:t>
      </w:r>
      <w:r w:rsidR="001B3646" w:rsidRPr="00FC1A04">
        <w:rPr>
          <w:rFonts w:ascii="Arial" w:hAnsi="Arial" w:cs="Arial"/>
          <w:b/>
          <w:bCs/>
          <w:lang w:eastAsia="en-US"/>
        </w:rPr>
        <w:t xml:space="preserve">SI </w:t>
      </w:r>
      <w:r w:rsidR="00D765FF" w:rsidRPr="00D765FF">
        <w:rPr>
          <w:rFonts w:ascii="Arial" w:hAnsi="Arial" w:cs="Arial"/>
          <w:b/>
          <w:bCs/>
          <w:sz w:val="36"/>
          <w:lang w:eastAsia="en-US"/>
        </w:rPr>
        <w:t>□</w:t>
      </w:r>
      <w:r w:rsidRPr="00FC1A04">
        <w:rPr>
          <w:rFonts w:ascii="Arial" w:hAnsi="Arial" w:cs="Arial"/>
          <w:b/>
          <w:bCs/>
          <w:lang w:eastAsia="en-US"/>
        </w:rPr>
        <w:t xml:space="preserve">      </w:t>
      </w:r>
      <w:r>
        <w:rPr>
          <w:rFonts w:ascii="Arial" w:hAnsi="Arial" w:cs="Arial"/>
          <w:b/>
          <w:bCs/>
          <w:lang w:eastAsia="en-US"/>
        </w:rPr>
        <w:t xml:space="preserve">  </w:t>
      </w:r>
      <w:r w:rsidRPr="00FC1A04">
        <w:rPr>
          <w:rFonts w:ascii="Arial" w:hAnsi="Arial" w:cs="Arial"/>
          <w:b/>
          <w:bCs/>
          <w:lang w:eastAsia="en-US"/>
        </w:rPr>
        <w:t xml:space="preserve">NO </w:t>
      </w:r>
      <w:r w:rsidR="00D765FF" w:rsidRPr="00D765FF">
        <w:rPr>
          <w:rFonts w:ascii="Arial" w:hAnsi="Arial" w:cs="Arial"/>
          <w:b/>
          <w:bCs/>
          <w:sz w:val="36"/>
          <w:lang w:eastAsia="en-US"/>
        </w:rPr>
        <w:t>□</w:t>
      </w:r>
    </w:p>
    <w:p w14:paraId="00285365" w14:textId="5189E548" w:rsidR="006E182B" w:rsidRPr="00E7153C" w:rsidRDefault="000502AC" w:rsidP="00D765FF">
      <w:pPr>
        <w:numPr>
          <w:ilvl w:val="0"/>
          <w:numId w:val="13"/>
        </w:numPr>
        <w:shd w:val="clear" w:color="auto" w:fill="FFFFFF"/>
        <w:spacing w:after="0" w:line="240" w:lineRule="auto"/>
        <w:rPr>
          <w:rFonts w:ascii="Arial" w:hAnsi="Arial" w:cs="Arial"/>
          <w:lang w:eastAsia="en-US"/>
        </w:rPr>
      </w:pPr>
      <w:r>
        <w:rPr>
          <w:rFonts w:ascii="Arial" w:hAnsi="Arial" w:cs="Arial"/>
          <w:lang w:eastAsia="en-US"/>
        </w:rPr>
        <w:t>Que se han aplicado</w:t>
      </w:r>
      <w:r w:rsidR="006E182B" w:rsidRPr="00E7153C">
        <w:rPr>
          <w:rFonts w:ascii="Arial" w:hAnsi="Arial" w:cs="Arial"/>
          <w:lang w:eastAsia="en-US"/>
        </w:rPr>
        <w:t xml:space="preserve"> sistemas de generación térmica mediante biomasa</w:t>
      </w:r>
      <w:r w:rsidRPr="000502AC">
        <w:rPr>
          <w:rFonts w:ascii="Arial" w:hAnsi="Arial" w:cs="Arial"/>
          <w:b/>
          <w:bCs/>
          <w:lang w:eastAsia="en-US"/>
        </w:rPr>
        <w:t xml:space="preserve"> </w:t>
      </w:r>
      <w:r w:rsidR="00AB12D4">
        <w:rPr>
          <w:rFonts w:ascii="Arial" w:hAnsi="Arial" w:cs="Arial"/>
          <w:b/>
          <w:bCs/>
          <w:lang w:eastAsia="en-US"/>
        </w:rPr>
        <w:t xml:space="preserve">                  </w:t>
      </w:r>
      <w:r w:rsidR="00AB12D4" w:rsidRPr="00FC1A04">
        <w:rPr>
          <w:rFonts w:ascii="Arial" w:hAnsi="Arial" w:cs="Arial"/>
          <w:b/>
          <w:bCs/>
          <w:lang w:eastAsia="en-US"/>
        </w:rPr>
        <w:t xml:space="preserve">SI </w:t>
      </w:r>
      <w:r w:rsidR="00D765FF" w:rsidRPr="00D765FF">
        <w:rPr>
          <w:rFonts w:ascii="Arial" w:hAnsi="Arial" w:cs="Arial"/>
          <w:b/>
          <w:bCs/>
          <w:sz w:val="36"/>
          <w:lang w:eastAsia="en-US"/>
        </w:rPr>
        <w:t>□</w:t>
      </w:r>
      <w:r w:rsidRPr="00FC1A04">
        <w:rPr>
          <w:rFonts w:ascii="Arial" w:hAnsi="Arial" w:cs="Arial"/>
          <w:b/>
          <w:bCs/>
          <w:lang w:eastAsia="en-US"/>
        </w:rPr>
        <w:t xml:space="preserve">      </w:t>
      </w:r>
      <w:r>
        <w:rPr>
          <w:rFonts w:ascii="Arial" w:hAnsi="Arial" w:cs="Arial"/>
          <w:b/>
          <w:bCs/>
          <w:lang w:eastAsia="en-US"/>
        </w:rPr>
        <w:t xml:space="preserve">  </w:t>
      </w:r>
      <w:r w:rsidRPr="00FC1A04">
        <w:rPr>
          <w:rFonts w:ascii="Arial" w:hAnsi="Arial" w:cs="Arial"/>
          <w:b/>
          <w:bCs/>
          <w:lang w:eastAsia="en-US"/>
        </w:rPr>
        <w:t xml:space="preserve">NO </w:t>
      </w:r>
      <w:r w:rsidR="00D765FF" w:rsidRPr="00D765FF">
        <w:rPr>
          <w:rFonts w:ascii="Arial" w:hAnsi="Arial" w:cs="Arial"/>
          <w:b/>
          <w:bCs/>
          <w:sz w:val="36"/>
          <w:lang w:eastAsia="en-US"/>
        </w:rPr>
        <w:t>□</w:t>
      </w:r>
    </w:p>
    <w:p w14:paraId="2613E977" w14:textId="02E03A5E" w:rsidR="006E182B" w:rsidRPr="00E7153C" w:rsidRDefault="000502AC" w:rsidP="00D765FF">
      <w:pPr>
        <w:numPr>
          <w:ilvl w:val="0"/>
          <w:numId w:val="13"/>
        </w:numPr>
        <w:shd w:val="clear" w:color="auto" w:fill="FFFFFF"/>
        <w:spacing w:after="0" w:line="240" w:lineRule="auto"/>
        <w:rPr>
          <w:rFonts w:ascii="Arial" w:hAnsi="Arial" w:cs="Arial"/>
          <w:lang w:eastAsia="en-US"/>
        </w:rPr>
      </w:pPr>
      <w:r>
        <w:rPr>
          <w:rFonts w:ascii="Arial" w:hAnsi="Arial" w:cs="Arial"/>
          <w:lang w:eastAsia="en-US"/>
        </w:rPr>
        <w:t>Que se han aplicado,</w:t>
      </w:r>
      <w:r w:rsidR="006E182B" w:rsidRPr="00E7153C">
        <w:rPr>
          <w:rFonts w:ascii="Arial" w:hAnsi="Arial" w:cs="Arial"/>
          <w:lang w:eastAsia="en-US"/>
        </w:rPr>
        <w:t xml:space="preserve"> al menos, tres materiales y productos de acabados de características naturales y acordes con la calidad interior del aire</w:t>
      </w:r>
      <w:r w:rsidR="00AB12D4">
        <w:rPr>
          <w:rFonts w:ascii="Arial" w:hAnsi="Arial" w:cs="Arial"/>
          <w:lang w:eastAsia="en-US"/>
        </w:rPr>
        <w:t xml:space="preserve">                             </w:t>
      </w:r>
      <w:r>
        <w:rPr>
          <w:rFonts w:ascii="Arial" w:hAnsi="Arial" w:cs="Arial"/>
          <w:lang w:eastAsia="en-US"/>
        </w:rPr>
        <w:t xml:space="preserve"> </w:t>
      </w:r>
      <w:r w:rsidR="00AB12D4" w:rsidRPr="00FC1A04">
        <w:rPr>
          <w:rFonts w:ascii="Arial" w:hAnsi="Arial" w:cs="Arial"/>
          <w:b/>
          <w:bCs/>
          <w:lang w:eastAsia="en-US"/>
        </w:rPr>
        <w:t xml:space="preserve">SI </w:t>
      </w:r>
      <w:r w:rsidR="00D765FF" w:rsidRPr="00D765FF">
        <w:rPr>
          <w:rFonts w:ascii="Arial" w:hAnsi="Arial" w:cs="Arial"/>
          <w:b/>
          <w:bCs/>
          <w:sz w:val="36"/>
          <w:lang w:eastAsia="en-US"/>
        </w:rPr>
        <w:t>□</w:t>
      </w:r>
      <w:r w:rsidRPr="00FC1A04">
        <w:rPr>
          <w:rFonts w:ascii="Arial" w:hAnsi="Arial" w:cs="Arial"/>
          <w:b/>
          <w:bCs/>
          <w:lang w:eastAsia="en-US"/>
        </w:rPr>
        <w:t xml:space="preserve">      </w:t>
      </w:r>
      <w:r>
        <w:rPr>
          <w:rFonts w:ascii="Arial" w:hAnsi="Arial" w:cs="Arial"/>
          <w:b/>
          <w:bCs/>
          <w:lang w:eastAsia="en-US"/>
        </w:rPr>
        <w:t xml:space="preserve">  </w:t>
      </w:r>
      <w:r w:rsidRPr="00FC1A04">
        <w:rPr>
          <w:rFonts w:ascii="Arial" w:hAnsi="Arial" w:cs="Arial"/>
          <w:b/>
          <w:bCs/>
          <w:lang w:eastAsia="en-US"/>
        </w:rPr>
        <w:t xml:space="preserve">NO </w:t>
      </w:r>
      <w:r w:rsidR="00D765FF" w:rsidRPr="00D765FF">
        <w:rPr>
          <w:rFonts w:ascii="Arial" w:hAnsi="Arial" w:cs="Arial"/>
          <w:b/>
          <w:bCs/>
          <w:sz w:val="36"/>
          <w:lang w:eastAsia="en-US"/>
        </w:rPr>
        <w:t>□</w:t>
      </w:r>
    </w:p>
    <w:p w14:paraId="64F02E4E" w14:textId="56F1BB86" w:rsidR="006E182B" w:rsidRPr="00E7153C" w:rsidRDefault="000502AC" w:rsidP="00D765FF">
      <w:pPr>
        <w:numPr>
          <w:ilvl w:val="0"/>
          <w:numId w:val="13"/>
        </w:numPr>
        <w:shd w:val="clear" w:color="auto" w:fill="FFFFFF"/>
        <w:spacing w:after="0" w:line="240" w:lineRule="auto"/>
        <w:rPr>
          <w:rFonts w:ascii="Arial" w:hAnsi="Arial" w:cs="Arial"/>
          <w:lang w:eastAsia="en-US"/>
        </w:rPr>
      </w:pPr>
      <w:r>
        <w:rPr>
          <w:rFonts w:ascii="Arial" w:hAnsi="Arial" w:cs="Arial"/>
          <w:lang w:eastAsia="en-US"/>
        </w:rPr>
        <w:t>Que la propuesta incluye l</w:t>
      </w:r>
      <w:r w:rsidR="006E182B" w:rsidRPr="00E7153C">
        <w:rPr>
          <w:rFonts w:ascii="Arial" w:hAnsi="Arial" w:cs="Arial"/>
          <w:lang w:eastAsia="en-US"/>
        </w:rPr>
        <w:t>a integración de naturaleza en el edificio o de su entorno de carácter autóctono</w:t>
      </w:r>
      <w:r>
        <w:rPr>
          <w:rFonts w:ascii="Arial" w:hAnsi="Arial" w:cs="Arial"/>
          <w:lang w:eastAsia="en-US"/>
        </w:rPr>
        <w:t xml:space="preserve"> </w:t>
      </w:r>
      <w:r w:rsidR="001B3646">
        <w:rPr>
          <w:rFonts w:ascii="Arial" w:hAnsi="Arial" w:cs="Arial"/>
          <w:lang w:eastAsia="en-US"/>
        </w:rPr>
        <w:t xml:space="preserve">                                                                                                   </w:t>
      </w:r>
      <w:r w:rsidR="00AB12D4" w:rsidRPr="00FC1A04">
        <w:rPr>
          <w:rFonts w:ascii="Arial" w:hAnsi="Arial" w:cs="Arial"/>
          <w:b/>
          <w:bCs/>
          <w:lang w:eastAsia="en-US"/>
        </w:rPr>
        <w:t xml:space="preserve">SI </w:t>
      </w:r>
      <w:r w:rsidR="00D765FF" w:rsidRPr="00D765FF">
        <w:rPr>
          <w:rFonts w:ascii="Arial" w:hAnsi="Arial" w:cs="Arial"/>
          <w:b/>
          <w:bCs/>
          <w:sz w:val="36"/>
          <w:lang w:eastAsia="en-US"/>
        </w:rPr>
        <w:t>□</w:t>
      </w:r>
      <w:r w:rsidRPr="00FC1A04">
        <w:rPr>
          <w:rFonts w:ascii="Arial" w:hAnsi="Arial" w:cs="Arial"/>
          <w:b/>
          <w:bCs/>
          <w:lang w:eastAsia="en-US"/>
        </w:rPr>
        <w:t xml:space="preserve">      </w:t>
      </w:r>
      <w:r>
        <w:rPr>
          <w:rFonts w:ascii="Arial" w:hAnsi="Arial" w:cs="Arial"/>
          <w:b/>
          <w:bCs/>
          <w:lang w:eastAsia="en-US"/>
        </w:rPr>
        <w:t xml:space="preserve">  </w:t>
      </w:r>
      <w:r w:rsidRPr="00FC1A04">
        <w:rPr>
          <w:rFonts w:ascii="Arial" w:hAnsi="Arial" w:cs="Arial"/>
          <w:b/>
          <w:bCs/>
          <w:lang w:eastAsia="en-US"/>
        </w:rPr>
        <w:t xml:space="preserve">NO </w:t>
      </w:r>
      <w:r w:rsidR="00D765FF" w:rsidRPr="00D765FF">
        <w:rPr>
          <w:rFonts w:ascii="Arial" w:hAnsi="Arial" w:cs="Arial"/>
          <w:b/>
          <w:bCs/>
          <w:sz w:val="36"/>
          <w:lang w:eastAsia="en-US"/>
        </w:rPr>
        <w:t>□</w:t>
      </w:r>
    </w:p>
    <w:p w14:paraId="2B8D4CBA" w14:textId="725BABC6" w:rsidR="00D74A07" w:rsidRPr="00D74A07" w:rsidRDefault="00D74A07" w:rsidP="00D74A07">
      <w:pPr>
        <w:pStyle w:val="Prrafodelista"/>
        <w:tabs>
          <w:tab w:val="left" w:pos="-3402"/>
          <w:tab w:val="center" w:pos="-3261"/>
        </w:tabs>
        <w:suppressAutoHyphens/>
        <w:spacing w:before="100" w:beforeAutospacing="1" w:after="100" w:afterAutospacing="1"/>
        <w:ind w:left="708"/>
        <w:rPr>
          <w:rFonts w:ascii="Arial" w:hAnsi="Arial" w:cs="Arial"/>
        </w:rPr>
      </w:pPr>
      <w:r>
        <w:rPr>
          <w:rFonts w:ascii="Arial" w:hAnsi="Arial" w:cs="Arial"/>
        </w:rPr>
        <w:t>En …………………………............</w:t>
      </w:r>
      <w:r w:rsidRPr="00D74A07">
        <w:rPr>
          <w:rFonts w:ascii="Arial" w:hAnsi="Arial" w:cs="Arial"/>
        </w:rPr>
        <w:t>, a …….. de………………….. de  2024.</w:t>
      </w:r>
    </w:p>
    <w:p w14:paraId="0C99C326" w14:textId="77777777" w:rsidR="00D74A07" w:rsidRDefault="00D74A07" w:rsidP="00D74A07">
      <w:pPr>
        <w:pStyle w:val="Prrafodelista"/>
        <w:tabs>
          <w:tab w:val="left" w:pos="-3402"/>
          <w:tab w:val="center" w:pos="-3261"/>
          <w:tab w:val="left" w:pos="709"/>
          <w:tab w:val="right" w:leader="dot" w:pos="5387"/>
        </w:tabs>
        <w:suppressAutoHyphens/>
        <w:spacing w:before="100" w:beforeAutospacing="1" w:after="100" w:afterAutospacing="1"/>
        <w:ind w:left="708"/>
        <w:rPr>
          <w:rFonts w:ascii="Arial" w:hAnsi="Arial" w:cs="Arial"/>
        </w:rPr>
      </w:pPr>
    </w:p>
    <w:p w14:paraId="66C55329" w14:textId="577708CF" w:rsidR="00D74A07" w:rsidRPr="00D74A07" w:rsidRDefault="00D74A07" w:rsidP="00D74A07">
      <w:pPr>
        <w:pStyle w:val="Prrafodelista"/>
        <w:tabs>
          <w:tab w:val="left" w:pos="-3402"/>
          <w:tab w:val="center" w:pos="-3261"/>
          <w:tab w:val="left" w:pos="709"/>
          <w:tab w:val="right" w:leader="dot" w:pos="5387"/>
        </w:tabs>
        <w:suppressAutoHyphens/>
        <w:spacing w:before="100" w:beforeAutospacing="1" w:after="100" w:afterAutospacing="1"/>
        <w:ind w:left="708"/>
        <w:jc w:val="center"/>
        <w:rPr>
          <w:rFonts w:ascii="Arial" w:hAnsi="Arial" w:cs="Arial"/>
        </w:rPr>
      </w:pPr>
      <w:r w:rsidRPr="00D74A07">
        <w:rPr>
          <w:rFonts w:ascii="Arial" w:hAnsi="Arial" w:cs="Arial"/>
        </w:rPr>
        <w:t>FIRMA DEL LICITADOR O LICITADORES</w:t>
      </w:r>
    </w:p>
    <w:p w14:paraId="77E7BDC9" w14:textId="27FFD28E" w:rsidR="00D74A07" w:rsidRDefault="00D74A07" w:rsidP="00D74A07">
      <w:pPr>
        <w:tabs>
          <w:tab w:val="left" w:pos="-3402"/>
          <w:tab w:val="center" w:pos="-3261"/>
        </w:tabs>
        <w:suppressAutoHyphens/>
        <w:spacing w:line="270" w:lineRule="atLeast"/>
        <w:jc w:val="both"/>
        <w:rPr>
          <w:rFonts w:ascii="Arial" w:hAnsi="Arial"/>
          <w:b/>
        </w:rPr>
      </w:pPr>
    </w:p>
    <w:p w14:paraId="1C3D5852" w14:textId="4C8F379A" w:rsidR="00D765FF" w:rsidRDefault="00D765FF" w:rsidP="00D74A07">
      <w:pPr>
        <w:tabs>
          <w:tab w:val="left" w:pos="-3402"/>
          <w:tab w:val="center" w:pos="-3261"/>
        </w:tabs>
        <w:suppressAutoHyphens/>
        <w:spacing w:line="270" w:lineRule="atLeast"/>
        <w:jc w:val="both"/>
        <w:rPr>
          <w:rFonts w:ascii="Arial" w:hAnsi="Arial"/>
          <w:b/>
        </w:rPr>
      </w:pPr>
    </w:p>
    <w:p w14:paraId="2D54F47A" w14:textId="076542AF" w:rsidR="00D765FF" w:rsidRDefault="00D765FF" w:rsidP="00D74A07">
      <w:pPr>
        <w:tabs>
          <w:tab w:val="left" w:pos="-3402"/>
          <w:tab w:val="center" w:pos="-3261"/>
        </w:tabs>
        <w:suppressAutoHyphens/>
        <w:spacing w:line="270" w:lineRule="atLeast"/>
        <w:jc w:val="both"/>
        <w:rPr>
          <w:rFonts w:ascii="Arial" w:hAnsi="Arial"/>
          <w:b/>
        </w:rPr>
      </w:pPr>
    </w:p>
    <w:p w14:paraId="52BBF19D" w14:textId="77777777" w:rsidR="00D765FF" w:rsidRDefault="00D765FF" w:rsidP="00D74A07">
      <w:pPr>
        <w:tabs>
          <w:tab w:val="left" w:pos="-3402"/>
          <w:tab w:val="center" w:pos="-3261"/>
        </w:tabs>
        <w:suppressAutoHyphens/>
        <w:spacing w:line="270" w:lineRule="atLeast"/>
        <w:jc w:val="both"/>
        <w:rPr>
          <w:rFonts w:ascii="Arial" w:hAnsi="Arial"/>
          <w:b/>
        </w:rPr>
      </w:pPr>
    </w:p>
    <w:p w14:paraId="5CE796DF" w14:textId="530C2D42" w:rsidR="00DE1B08" w:rsidRPr="008E4BF6" w:rsidRDefault="00D74A07" w:rsidP="008E4BF6">
      <w:pPr>
        <w:tabs>
          <w:tab w:val="left" w:pos="-3402"/>
          <w:tab w:val="center" w:pos="-3261"/>
        </w:tabs>
        <w:suppressAutoHyphens/>
        <w:spacing w:line="270" w:lineRule="atLeast"/>
        <w:jc w:val="both"/>
        <w:rPr>
          <w:rFonts w:ascii="Arial" w:hAnsi="Arial"/>
          <w:b/>
        </w:rPr>
      </w:pPr>
      <w:r>
        <w:rPr>
          <w:rFonts w:ascii="Arial" w:hAnsi="Arial"/>
          <w:b/>
        </w:rPr>
        <w:t>SERVICIO DE GUARDERÍO, CALIDAD Y EDUCACIÓN AMBIENTAL</w:t>
      </w:r>
      <w:r w:rsidRPr="00842E59">
        <w:rPr>
          <w:rFonts w:ascii="Arial" w:hAnsi="Arial"/>
          <w:b/>
        </w:rPr>
        <w:t xml:space="preserve"> - DEPARTAMENTO DE </w:t>
      </w:r>
      <w:r>
        <w:rPr>
          <w:rFonts w:ascii="Arial" w:hAnsi="Arial"/>
          <w:b/>
        </w:rPr>
        <w:t>DESARROLLO RURAL Y MEDIO AMBIENTE</w:t>
      </w:r>
      <w:r w:rsidRPr="00842E59">
        <w:rPr>
          <w:rFonts w:ascii="Arial" w:hAnsi="Arial"/>
          <w:b/>
        </w:rPr>
        <w:t>.</w:t>
      </w:r>
    </w:p>
    <w:sectPr w:rsidR="00DE1B08" w:rsidRPr="008E4BF6" w:rsidSect="00DE1B08">
      <w:headerReference w:type="default" r:id="rId8"/>
      <w:footerReference w:type="default" r:id="rId9"/>
      <w:pgSz w:w="11906" w:h="16838"/>
      <w:pgMar w:top="2127" w:right="1134" w:bottom="1588" w:left="1701" w:header="720" w:footer="720" w:gutter="0"/>
      <w:pgNumType w:start="1"/>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2654A1" w14:textId="77777777" w:rsidR="00493B97" w:rsidRDefault="00493B97" w:rsidP="00FA1B73">
      <w:pPr>
        <w:spacing w:after="0" w:line="240" w:lineRule="auto"/>
      </w:pPr>
      <w:r>
        <w:separator/>
      </w:r>
    </w:p>
  </w:endnote>
  <w:endnote w:type="continuationSeparator" w:id="0">
    <w:p w14:paraId="5BDD6F6C" w14:textId="77777777" w:rsidR="00493B97" w:rsidRDefault="00493B97" w:rsidP="00FA1B73">
      <w:pPr>
        <w:spacing w:after="0" w:line="240" w:lineRule="auto"/>
      </w:pPr>
      <w:r>
        <w:continuationSeparator/>
      </w:r>
    </w:p>
  </w:endnote>
  <w:endnote w:type="continuationNotice" w:id="1">
    <w:p w14:paraId="342DCF21" w14:textId="77777777" w:rsidR="00493B97" w:rsidRDefault="00493B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t BT">
    <w:altName w:val="Times New Roman"/>
    <w:charset w:val="00"/>
    <w:family w:val="auto"/>
    <w:pitch w:val="default"/>
  </w:font>
  <w:font w:name="Lucida Sans">
    <w:charset w:val="00"/>
    <w:family w:val="swiss"/>
    <w:pitch w:val="variable"/>
    <w:sig w:usb0="8100AAF7" w:usb1="0000807B" w:usb2="00000008" w:usb3="00000000" w:csb0="000100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19B53" w14:textId="77777777" w:rsidR="00493B97" w:rsidRPr="00F63B41" w:rsidRDefault="00493B97">
    <w:pPr>
      <w:pStyle w:val="Piedepgina"/>
      <w:ind w:right="360"/>
      <w:jc w:val="both"/>
      <w:rPr>
        <w:rFonts w:ascii="Helvetica" w:hAnsi="Helvetica" w:cs="Helvetica"/>
        <w:color w:val="808080"/>
        <w:sz w:val="13"/>
        <w:szCs w:val="13"/>
        <w:lang w:val="es-ES"/>
      </w:rPr>
    </w:pPr>
  </w:p>
  <w:p w14:paraId="7710C100" w14:textId="3FB8CE2F" w:rsidR="00493B97" w:rsidRDefault="00493B97" w:rsidP="006B2C3A">
    <w:pPr>
      <w:pStyle w:val="Piedepgina"/>
      <w:tabs>
        <w:tab w:val="clear" w:pos="4252"/>
        <w:tab w:val="clear" w:pos="8504"/>
      </w:tabs>
      <w:spacing w:before="120"/>
      <w:jc w:val="right"/>
    </w:pPr>
    <w:r>
      <w:rPr>
        <w:rFonts w:ascii="Helvetica" w:hAnsi="Helvetica" w:cs="Helvetica"/>
        <w:color w:val="808080"/>
        <w:sz w:val="13"/>
        <w:szCs w:val="13"/>
        <w:lang w:val="es-ES"/>
      </w:rPr>
      <w:t xml:space="preserve">Página </w:t>
    </w:r>
    <w:r>
      <w:rPr>
        <w:rFonts w:ascii="Helvetica" w:hAnsi="Helvetica" w:cs="Helvetica"/>
        <w:color w:val="808080"/>
        <w:sz w:val="13"/>
        <w:szCs w:val="13"/>
        <w:lang w:val="es-ES"/>
      </w:rPr>
      <w:fldChar w:fldCharType="begin"/>
    </w:r>
    <w:r>
      <w:rPr>
        <w:rFonts w:ascii="Helvetica" w:hAnsi="Helvetica" w:cs="Helvetica"/>
        <w:color w:val="808080"/>
        <w:sz w:val="13"/>
        <w:szCs w:val="13"/>
        <w:lang w:val="es-ES"/>
      </w:rPr>
      <w:instrText xml:space="preserve"> PAGE </w:instrText>
    </w:r>
    <w:r>
      <w:rPr>
        <w:rFonts w:ascii="Helvetica" w:hAnsi="Helvetica" w:cs="Helvetica"/>
        <w:color w:val="808080"/>
        <w:sz w:val="13"/>
        <w:szCs w:val="13"/>
        <w:lang w:val="es-ES"/>
      </w:rPr>
      <w:fldChar w:fldCharType="separate"/>
    </w:r>
    <w:r w:rsidR="006941D4">
      <w:rPr>
        <w:rFonts w:ascii="Helvetica" w:hAnsi="Helvetica" w:cs="Helvetica"/>
        <w:noProof/>
        <w:color w:val="808080"/>
        <w:sz w:val="13"/>
        <w:szCs w:val="13"/>
        <w:lang w:val="es-ES"/>
      </w:rPr>
      <w:t>1</w:t>
    </w:r>
    <w:r>
      <w:rPr>
        <w:rFonts w:ascii="Helvetica" w:hAnsi="Helvetica" w:cs="Helvetica"/>
        <w:color w:val="808080"/>
        <w:sz w:val="13"/>
        <w:szCs w:val="13"/>
        <w:lang w:val="es-ES"/>
      </w:rPr>
      <w:fldChar w:fldCharType="end"/>
    </w:r>
    <w:r>
      <w:rPr>
        <w:rFonts w:ascii="Helvetica" w:hAnsi="Helvetica" w:cs="Helvetica"/>
        <w:color w:val="808080"/>
        <w:sz w:val="13"/>
        <w:szCs w:val="13"/>
        <w:lang w:val="es-ES"/>
      </w:rPr>
      <w:t xml:space="preserve"> de </w:t>
    </w:r>
    <w:r>
      <w:rPr>
        <w:rFonts w:ascii="Helvetica" w:hAnsi="Helvetica" w:cs="Helvetica"/>
        <w:color w:val="808080"/>
        <w:sz w:val="13"/>
        <w:szCs w:val="13"/>
        <w:lang w:val="es-ES"/>
      </w:rPr>
      <w:fldChar w:fldCharType="begin"/>
    </w:r>
    <w:r>
      <w:rPr>
        <w:rFonts w:ascii="Helvetica" w:hAnsi="Helvetica" w:cs="Helvetica"/>
        <w:color w:val="808080"/>
        <w:sz w:val="13"/>
        <w:szCs w:val="13"/>
        <w:lang w:val="es-ES"/>
      </w:rPr>
      <w:instrText xml:space="preserve"> NUMPAGES \* ARABIC </w:instrText>
    </w:r>
    <w:r>
      <w:rPr>
        <w:rFonts w:ascii="Helvetica" w:hAnsi="Helvetica" w:cs="Helvetica"/>
        <w:color w:val="808080"/>
        <w:sz w:val="13"/>
        <w:szCs w:val="13"/>
        <w:lang w:val="es-ES"/>
      </w:rPr>
      <w:fldChar w:fldCharType="separate"/>
    </w:r>
    <w:r w:rsidR="006941D4">
      <w:rPr>
        <w:rFonts w:ascii="Helvetica" w:hAnsi="Helvetica" w:cs="Helvetica"/>
        <w:noProof/>
        <w:color w:val="808080"/>
        <w:sz w:val="13"/>
        <w:szCs w:val="13"/>
        <w:lang w:val="es-ES"/>
      </w:rPr>
      <w:t>2</w:t>
    </w:r>
    <w:r>
      <w:rPr>
        <w:rFonts w:ascii="Helvetica" w:hAnsi="Helvetica" w:cs="Helvetica"/>
        <w:color w:val="808080"/>
        <w:sz w:val="13"/>
        <w:szCs w:val="13"/>
        <w:lang w:val="es-ES"/>
      </w:rPr>
      <w:fldChar w:fldCharType="end"/>
    </w:r>
    <w:r>
      <w:rPr>
        <w:rStyle w:val="Nmerodepgina"/>
        <w:color w:val="80808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135BD7" w14:textId="77777777" w:rsidR="00493B97" w:rsidRDefault="00493B97" w:rsidP="00FA1B73">
      <w:pPr>
        <w:spacing w:after="0" w:line="240" w:lineRule="auto"/>
      </w:pPr>
      <w:r>
        <w:separator/>
      </w:r>
    </w:p>
  </w:footnote>
  <w:footnote w:type="continuationSeparator" w:id="0">
    <w:p w14:paraId="3AB8F923" w14:textId="77777777" w:rsidR="00493B97" w:rsidRDefault="00493B97" w:rsidP="00FA1B73">
      <w:pPr>
        <w:spacing w:after="0" w:line="240" w:lineRule="auto"/>
      </w:pPr>
      <w:r>
        <w:continuationSeparator/>
      </w:r>
    </w:p>
  </w:footnote>
  <w:footnote w:type="continuationNotice" w:id="1">
    <w:p w14:paraId="11BCF91D" w14:textId="77777777" w:rsidR="00493B97" w:rsidRDefault="00493B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F2CCF" w14:textId="0C8DA4B9" w:rsidR="00493B97" w:rsidRDefault="00493B97">
    <w:pPr>
      <w:pStyle w:val="Encabezado"/>
    </w:pPr>
    <w:r>
      <w:rPr>
        <w:noProof/>
      </w:rPr>
      <mc:AlternateContent>
        <mc:Choice Requires="wpg">
          <w:drawing>
            <wp:anchor distT="0" distB="0" distL="114300" distR="114300" simplePos="0" relativeHeight="251657216" behindDoc="0" locked="0" layoutInCell="1" allowOverlap="1" wp14:anchorId="71D93E99" wp14:editId="167BB91F">
              <wp:simplePos x="0" y="0"/>
              <wp:positionH relativeFrom="column">
                <wp:posOffset>9677</wp:posOffset>
              </wp:positionH>
              <wp:positionV relativeFrom="paragraph">
                <wp:posOffset>-104095</wp:posOffset>
              </wp:positionV>
              <wp:extent cx="5684520" cy="601345"/>
              <wp:effectExtent l="0" t="0" r="0" b="8255"/>
              <wp:wrapNone/>
              <wp:docPr id="17" name="Grupo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84520" cy="601345"/>
                        <a:chOff x="0" y="0"/>
                        <a:chExt cx="5682881" cy="599440"/>
                      </a:xfrm>
                    </wpg:grpSpPr>
                    <pic:pic xmlns:pic="http://schemas.openxmlformats.org/drawingml/2006/picture">
                      <pic:nvPicPr>
                        <pic:cNvPr id="4" name="Imagen 4"/>
                        <pic:cNvPicPr>
                          <a:picLocks noChangeAspect="1"/>
                        </pic:cNvPicPr>
                      </pic:nvPicPr>
                      <pic:blipFill rotWithShape="1">
                        <a:blip r:embed="rId1" cstate="print">
                          <a:extLst>
                            <a:ext uri="{28A0092B-C50C-407E-A947-70E740481C1C}">
                              <a14:useLocalDpi xmlns:a14="http://schemas.microsoft.com/office/drawing/2010/main" val="0"/>
                            </a:ext>
                          </a:extLst>
                        </a:blip>
                        <a:srcRect l="28123" t="11394" r="-1082" b="8165"/>
                        <a:stretch/>
                      </pic:blipFill>
                      <pic:spPr bwMode="auto">
                        <a:xfrm>
                          <a:off x="2434856" y="0"/>
                          <a:ext cx="1140460" cy="5994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Imagen 1" descr="G:\SERVICIO ESCUELAS INFANTILES\Fondos MRR\Plan de gestión\Ana\Logos\GN-v2-2c.png"/>
                        <pic:cNvPicPr>
                          <a:picLocks noChangeAspect="1"/>
                        </pic:cNvPicPr>
                      </pic:nvPicPr>
                      <pic:blipFill rotWithShape="1">
                        <a:blip r:embed="rId2" cstate="print">
                          <a:duotone>
                            <a:srgbClr val="EEECE1">
                              <a:shade val="45000"/>
                              <a:satMod val="135000"/>
                            </a:srgbClr>
                            <a:prstClr val="white"/>
                          </a:duotone>
                          <a:extLst>
                            <a:ext uri="{28A0092B-C50C-407E-A947-70E740481C1C}">
                              <a14:useLocalDpi xmlns:a14="http://schemas.microsoft.com/office/drawing/2010/main" val="0"/>
                            </a:ext>
                          </a:extLst>
                        </a:blip>
                        <a:srcRect l="16825" t="19214"/>
                        <a:stretch/>
                      </pic:blipFill>
                      <pic:spPr bwMode="auto">
                        <a:xfrm>
                          <a:off x="265814" y="95693"/>
                          <a:ext cx="1313180" cy="31242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 name="Imagen 6" descr="G:\SERVICIO ESCUELAS INFANTILES\Fondos MRR\Plan de gestión\Ana\Logos\GN-v2-2c.png"/>
                        <pic:cNvPicPr>
                          <a:picLocks noChangeAspect="1"/>
                        </pic:cNvPicPr>
                      </pic:nvPicPr>
                      <pic:blipFill rotWithShape="1">
                        <a:blip r:embed="rId3" cstate="print">
                          <a:extLst>
                            <a:ext uri="{28A0092B-C50C-407E-A947-70E740481C1C}">
                              <a14:useLocalDpi xmlns:a14="http://schemas.microsoft.com/office/drawing/2010/main" val="0"/>
                            </a:ext>
                          </a:extLst>
                        </a:blip>
                        <a:srcRect t="-1" r="83172" b="-9508"/>
                        <a:stretch/>
                      </pic:blipFill>
                      <pic:spPr bwMode="auto">
                        <a:xfrm>
                          <a:off x="0" y="53163"/>
                          <a:ext cx="264795" cy="42418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8" name="Imagen 8"/>
                        <pic:cNvPicPr>
                          <a:picLocks/>
                        </pic:cNvPicPr>
                      </pic:nvPicPr>
                      <pic:blipFill rotWithShape="1">
                        <a:blip r:embed="rId4" cstate="print">
                          <a:extLst>
                            <a:ext uri="{28A0092B-C50C-407E-A947-70E740481C1C}">
                              <a14:useLocalDpi xmlns:a14="http://schemas.microsoft.com/office/drawing/2010/main" val="0"/>
                            </a:ext>
                          </a:extLst>
                        </a:blip>
                        <a:srcRect l="3881" t="22457" r="75659" b="9511"/>
                        <a:stretch/>
                      </pic:blipFill>
                      <pic:spPr bwMode="auto">
                        <a:xfrm>
                          <a:off x="1871331" y="53163"/>
                          <a:ext cx="488315" cy="4241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6" name="Imagen 5"/>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3806456" y="42530"/>
                          <a:ext cx="1876425" cy="42418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4CB6B063" id="Grupo 17" o:spid="_x0000_s1026" style="position:absolute;margin-left:.75pt;margin-top:-8.2pt;width:447.6pt;height:47.35pt;z-index:251658240;mso-width-relative:margin;mso-height-relative:margin" coordsize="56828,5994"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left:24348;width:11405;height:5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">
                <v:imagedata r:id="rId6" o:title="" croptop="7467f" cropbottom="5351f" cropleft="18431f" cropright="-709f"/>
                <v:path arrowok="t"/>
              </v:shape>
              <v:shape id="Imagen 1" o:spid="_x0000_s1028" type="#_x0000_t75" style="position:absolute;left:2658;top:956;width:13131;height:3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">
                <v:imagedata r:id="rId7" o:title="GN-v2-2c" croptop="12592f" cropleft="11026f" recolortarget="#a8a69c"/>
                <v:path arrowok="t"/>
              </v:shape>
              <v:shape id="Imagen 6" o:spid="_x0000_s1029" type="#_x0000_t75" style="position:absolute;top:531;width:2647;height:4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">
                <v:imagedata r:id="rId8" o:title="GN-v2-2c" croptop="-1f" cropbottom="-6231f" cropright="54508f"/>
                <v:path arrowok="t"/>
              </v:shape>
              <v:shape id="Imagen 8" o:spid="_x0000_s1030" type="#_x0000_t75" style="position:absolute;left:18713;top:531;width:4883;height:4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">
                <v:imagedata r:id="rId9" o:title="" croptop="14717f" cropbottom="6233f" cropleft="2543f" cropright="49584f"/>
                <v:path arrowok="t"/>
                <o:lock v:ext="edit" aspectratio="f"/>
              </v:shape>
              <v:shape id="Imagen 5" o:spid="_x0000_s1031" type="#_x0000_t75" style="position:absolute;left:38064;top:425;width:18764;height:4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">
                <v:imagedata r:id="rId10" o:title=""/>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rPr>
    </w:lvl>
  </w:abstractNum>
  <w:abstractNum w:abstractNumId="1" w15:restartNumberingAfterBreak="0">
    <w:nsid w:val="00000006"/>
    <w:multiLevelType w:val="multilevel"/>
    <w:tmpl w:val="059A3E3A"/>
    <w:name w:val="WW8Num6"/>
    <w:lvl w:ilvl="0">
      <w:start w:val="1"/>
      <w:numFmt w:val="decimal"/>
      <w:lvlText w:val="%1."/>
      <w:lvlJc w:val="left"/>
      <w:pPr>
        <w:tabs>
          <w:tab w:val="num" w:pos="502"/>
        </w:tabs>
        <w:ind w:left="502" w:hanging="360"/>
      </w:pPr>
      <w:rPr>
        <w:rFonts w:cs="Times New Roman"/>
      </w:rPr>
    </w:lvl>
    <w:lvl w:ilvl="1">
      <w:start w:val="1"/>
      <w:numFmt w:val="decimal"/>
      <w:lvlText w:val="%1.%2."/>
      <w:lvlJc w:val="left"/>
      <w:pPr>
        <w:tabs>
          <w:tab w:val="num" w:pos="1258"/>
        </w:tabs>
        <w:ind w:left="1258" w:hanging="720"/>
      </w:pPr>
      <w:rPr>
        <w:rFonts w:cs="Times New Roman"/>
      </w:rPr>
    </w:lvl>
    <w:lvl w:ilvl="2">
      <w:start w:val="1"/>
      <w:numFmt w:val="decimal"/>
      <w:lvlText w:val="%3)"/>
      <w:lvlJc w:val="left"/>
      <w:pPr>
        <w:tabs>
          <w:tab w:val="num" w:pos="1211"/>
        </w:tabs>
        <w:ind w:left="1211" w:hanging="360"/>
      </w:pPr>
      <w:rPr>
        <w:rFonts w:cs="Times New Roman" w:hint="default"/>
      </w:rPr>
    </w:lvl>
    <w:lvl w:ilvl="3">
      <w:start w:val="1"/>
      <w:numFmt w:val="decimal"/>
      <w:lvlText w:val="%1.%2.%3.%4."/>
      <w:lvlJc w:val="left"/>
      <w:pPr>
        <w:tabs>
          <w:tab w:val="num" w:pos="2694"/>
        </w:tabs>
        <w:ind w:left="2694" w:hanging="1080"/>
      </w:pPr>
      <w:rPr>
        <w:rFonts w:cs="Times New Roman"/>
      </w:rPr>
    </w:lvl>
    <w:lvl w:ilvl="4">
      <w:start w:val="1"/>
      <w:numFmt w:val="decimal"/>
      <w:lvlText w:val="%1.%2.%3.%4.%5."/>
      <w:lvlJc w:val="left"/>
      <w:pPr>
        <w:tabs>
          <w:tab w:val="num" w:pos="3232"/>
        </w:tabs>
        <w:ind w:left="3232" w:hanging="1080"/>
      </w:pPr>
      <w:rPr>
        <w:rFonts w:cs="Times New Roman"/>
      </w:rPr>
    </w:lvl>
    <w:lvl w:ilvl="5">
      <w:start w:val="1"/>
      <w:numFmt w:val="decimal"/>
      <w:lvlText w:val="%1.%2.%3.%4.%5.%6."/>
      <w:lvlJc w:val="left"/>
      <w:pPr>
        <w:tabs>
          <w:tab w:val="num" w:pos="4130"/>
        </w:tabs>
        <w:ind w:left="4130" w:hanging="1440"/>
      </w:pPr>
      <w:rPr>
        <w:rFonts w:cs="Times New Roman"/>
      </w:rPr>
    </w:lvl>
    <w:lvl w:ilvl="6">
      <w:start w:val="1"/>
      <w:numFmt w:val="decimal"/>
      <w:lvlText w:val="%1.%2.%3.%4.%5.%6.%7."/>
      <w:lvlJc w:val="left"/>
      <w:pPr>
        <w:tabs>
          <w:tab w:val="num" w:pos="4668"/>
        </w:tabs>
        <w:ind w:left="4668" w:hanging="1440"/>
      </w:pPr>
      <w:rPr>
        <w:rFonts w:cs="Times New Roman"/>
      </w:rPr>
    </w:lvl>
    <w:lvl w:ilvl="7">
      <w:start w:val="1"/>
      <w:numFmt w:val="decimal"/>
      <w:lvlText w:val="%1.%2.%3.%4.%5.%6.%7.%8."/>
      <w:lvlJc w:val="left"/>
      <w:pPr>
        <w:tabs>
          <w:tab w:val="num" w:pos="5566"/>
        </w:tabs>
        <w:ind w:left="5566" w:hanging="1800"/>
      </w:pPr>
      <w:rPr>
        <w:rFonts w:cs="Times New Roman"/>
      </w:rPr>
    </w:lvl>
    <w:lvl w:ilvl="8">
      <w:start w:val="1"/>
      <w:numFmt w:val="decimal"/>
      <w:lvlText w:val="%1.%2.%3.%4.%5.%6.%7.%8.%9."/>
      <w:lvlJc w:val="left"/>
      <w:pPr>
        <w:tabs>
          <w:tab w:val="num" w:pos="6464"/>
        </w:tabs>
        <w:ind w:left="6464" w:hanging="2160"/>
      </w:pPr>
      <w:rPr>
        <w:rFonts w:cs="Times New Roman"/>
      </w:rPr>
    </w:lvl>
  </w:abstractNum>
  <w:abstractNum w:abstractNumId="2" w15:restartNumberingAfterBreak="0">
    <w:nsid w:val="00000009"/>
    <w:multiLevelType w:val="singleLevel"/>
    <w:tmpl w:val="0C0A0011"/>
    <w:name w:val="WW8Num9"/>
    <w:lvl w:ilvl="0">
      <w:start w:val="1"/>
      <w:numFmt w:val="decimal"/>
      <w:lvlText w:val="%1)"/>
      <w:lvlJc w:val="left"/>
      <w:pPr>
        <w:tabs>
          <w:tab w:val="num" w:pos="1436"/>
        </w:tabs>
        <w:ind w:left="1436" w:hanging="360"/>
      </w:pPr>
      <w:rPr>
        <w:rFonts w:cs="Times New Roman"/>
      </w:rPr>
    </w:lvl>
  </w:abstractNum>
  <w:abstractNum w:abstractNumId="3" w15:restartNumberingAfterBreak="0">
    <w:nsid w:val="0000000F"/>
    <w:multiLevelType w:val="singleLevel"/>
    <w:tmpl w:val="0C0A0019"/>
    <w:name w:val="WW8Num15"/>
    <w:lvl w:ilvl="0">
      <w:start w:val="1"/>
      <w:numFmt w:val="lowerLetter"/>
      <w:lvlText w:val="%1."/>
      <w:lvlJc w:val="left"/>
      <w:pPr>
        <w:tabs>
          <w:tab w:val="num" w:pos="720"/>
        </w:tabs>
        <w:ind w:left="720" w:hanging="360"/>
      </w:pPr>
      <w:rPr>
        <w:rFonts w:cs="Times New Roman"/>
      </w:rPr>
    </w:lvl>
  </w:abstractNum>
  <w:abstractNum w:abstractNumId="4" w15:restartNumberingAfterBreak="0">
    <w:nsid w:val="00000010"/>
    <w:multiLevelType w:val="singleLevel"/>
    <w:tmpl w:val="00000010"/>
    <w:name w:val="WW8Num16"/>
    <w:lvl w:ilvl="0">
      <w:start w:val="1"/>
      <w:numFmt w:val="bullet"/>
      <w:lvlText w:val="-"/>
      <w:lvlJc w:val="left"/>
      <w:pPr>
        <w:tabs>
          <w:tab w:val="num" w:pos="960"/>
        </w:tabs>
        <w:ind w:left="960" w:hanging="360"/>
      </w:pPr>
      <w:rPr>
        <w:rFonts w:ascii="Liberation Serif" w:hAnsi="Liberation Serif"/>
        <w:sz w:val="28"/>
      </w:rPr>
    </w:lvl>
  </w:abstractNum>
  <w:abstractNum w:abstractNumId="5" w15:restartNumberingAfterBreak="0">
    <w:nsid w:val="00000013"/>
    <w:multiLevelType w:val="singleLevel"/>
    <w:tmpl w:val="00000013"/>
    <w:name w:val="WW8Num19"/>
    <w:lvl w:ilvl="0">
      <w:start w:val="1"/>
      <w:numFmt w:val="bullet"/>
      <w:lvlText w:val="-"/>
      <w:lvlJc w:val="left"/>
      <w:pPr>
        <w:tabs>
          <w:tab w:val="num" w:pos="1056"/>
        </w:tabs>
        <w:ind w:left="1056" w:hanging="360"/>
      </w:pPr>
      <w:rPr>
        <w:rFonts w:ascii="Times New Roman" w:hAnsi="Times New Roman"/>
        <w:sz w:val="20"/>
      </w:rPr>
    </w:lvl>
  </w:abstractNum>
  <w:abstractNum w:abstractNumId="6" w15:restartNumberingAfterBreak="0">
    <w:nsid w:val="00000014"/>
    <w:multiLevelType w:val="singleLevel"/>
    <w:tmpl w:val="00000014"/>
    <w:name w:val="WW8Num153"/>
    <w:lvl w:ilvl="0">
      <w:start w:val="1"/>
      <w:numFmt w:val="bullet"/>
      <w:lvlText w:val="-"/>
      <w:lvlJc w:val="left"/>
      <w:pPr>
        <w:tabs>
          <w:tab w:val="num" w:pos="960"/>
        </w:tabs>
        <w:ind w:left="960" w:hanging="360"/>
      </w:pPr>
      <w:rPr>
        <w:rFonts w:ascii="Liberation Serif" w:hAnsi="Liberation Serif"/>
        <w:sz w:val="20"/>
      </w:rPr>
    </w:lvl>
  </w:abstractNum>
  <w:abstractNum w:abstractNumId="7" w15:restartNumberingAfterBreak="0">
    <w:nsid w:val="00000016"/>
    <w:multiLevelType w:val="singleLevel"/>
    <w:tmpl w:val="00000016"/>
    <w:name w:val="WW8Num22"/>
    <w:lvl w:ilvl="0">
      <w:start w:val="1"/>
      <w:numFmt w:val="lowerLetter"/>
      <w:lvlText w:val="%1)"/>
      <w:lvlJc w:val="left"/>
      <w:pPr>
        <w:tabs>
          <w:tab w:val="num" w:pos="360"/>
        </w:tabs>
        <w:ind w:left="360" w:hanging="360"/>
      </w:pPr>
      <w:rPr>
        <w:rFonts w:ascii="Arial" w:hAnsi="Arial" w:cs="Arial"/>
        <w:b/>
      </w:rPr>
    </w:lvl>
  </w:abstractNum>
  <w:abstractNum w:abstractNumId="8" w15:restartNumberingAfterBreak="0">
    <w:nsid w:val="00000017"/>
    <w:multiLevelType w:val="singleLevel"/>
    <w:tmpl w:val="00000017"/>
    <w:name w:val="WW8Num23"/>
    <w:lvl w:ilvl="0">
      <w:start w:val="1"/>
      <w:numFmt w:val="bullet"/>
      <w:lvlText w:val="-"/>
      <w:lvlJc w:val="left"/>
      <w:pPr>
        <w:tabs>
          <w:tab w:val="num" w:pos="1056"/>
        </w:tabs>
        <w:ind w:left="1056" w:hanging="360"/>
      </w:pPr>
      <w:rPr>
        <w:rFonts w:ascii="Times New Roman" w:hAnsi="Times New Roman"/>
      </w:rPr>
    </w:lvl>
  </w:abstractNum>
  <w:abstractNum w:abstractNumId="9" w15:restartNumberingAfterBreak="0">
    <w:nsid w:val="0000001A"/>
    <w:multiLevelType w:val="singleLevel"/>
    <w:tmpl w:val="0000001A"/>
    <w:name w:val="WW8Num26"/>
    <w:lvl w:ilvl="0">
      <w:start w:val="1"/>
      <w:numFmt w:val="bullet"/>
      <w:lvlText w:val="-"/>
      <w:lvlJc w:val="left"/>
      <w:pPr>
        <w:tabs>
          <w:tab w:val="num" w:pos="960"/>
        </w:tabs>
        <w:ind w:left="960" w:hanging="360"/>
      </w:pPr>
      <w:rPr>
        <w:rFonts w:ascii="Liberation Serif" w:hAnsi="Liberation Serif"/>
      </w:rPr>
    </w:lvl>
  </w:abstractNum>
  <w:abstractNum w:abstractNumId="10" w15:restartNumberingAfterBreak="0">
    <w:nsid w:val="0000001B"/>
    <w:multiLevelType w:val="singleLevel"/>
    <w:tmpl w:val="0000001B"/>
    <w:name w:val="WW8Num27"/>
    <w:lvl w:ilvl="0">
      <w:start w:val="1"/>
      <w:numFmt w:val="decimal"/>
      <w:lvlText w:val="(%1)"/>
      <w:lvlJc w:val="left"/>
      <w:pPr>
        <w:tabs>
          <w:tab w:val="num" w:pos="360"/>
        </w:tabs>
        <w:ind w:left="360" w:hanging="360"/>
      </w:pPr>
      <w:rPr>
        <w:rFonts w:cs="Times New Roman"/>
      </w:rPr>
    </w:lvl>
  </w:abstractNum>
  <w:abstractNum w:abstractNumId="11" w15:restartNumberingAfterBreak="0">
    <w:nsid w:val="0C08356B"/>
    <w:multiLevelType w:val="hybridMultilevel"/>
    <w:tmpl w:val="BD863B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E2057E1"/>
    <w:multiLevelType w:val="multilevel"/>
    <w:tmpl w:val="1EF06538"/>
    <w:lvl w:ilvl="0">
      <w:numFmt w:val="bullet"/>
      <w:lvlText w:val="-"/>
      <w:lvlJc w:val="left"/>
      <w:pPr>
        <w:ind w:left="3102" w:hanging="360"/>
      </w:pPr>
      <w:rPr>
        <w:rFonts w:ascii="Liberation Serif" w:hAnsi="Liberation Serif"/>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1FDC707B"/>
    <w:multiLevelType w:val="multilevel"/>
    <w:tmpl w:val="E1D41A02"/>
    <w:styleLink w:val="WWNum2"/>
    <w:lvl w:ilvl="0">
      <w:numFmt w:val="bullet"/>
      <w:lvlText w:val=""/>
      <w:lvlJc w:val="left"/>
      <w:pPr>
        <w:ind w:left="360" w:hanging="360"/>
      </w:pPr>
      <w:rPr>
        <w:rFonts w:ascii="Wingdings" w:hAnsi="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3D14308"/>
    <w:multiLevelType w:val="multilevel"/>
    <w:tmpl w:val="9B847C30"/>
    <w:styleLink w:val="WWNum7"/>
    <w:lvl w:ilvl="0">
      <w:numFmt w:val="bullet"/>
      <w:lvlText w:val="-"/>
      <w:lvlJc w:val="left"/>
      <w:pPr>
        <w:ind w:left="720" w:hanging="360"/>
      </w:pPr>
      <w:rPr>
        <w:rFonts w:ascii="Calibri" w:eastAsia="Calibri" w:hAnsi="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B5B7E6C"/>
    <w:multiLevelType w:val="multilevel"/>
    <w:tmpl w:val="758294C4"/>
    <w:lvl w:ilvl="0">
      <w:start w:val="1"/>
      <w:numFmt w:val="upperLetter"/>
      <w:pStyle w:val="EstiloTtulo1"/>
      <w:lvlText w:val="%1."/>
      <w:lvlJc w:val="left"/>
      <w:pPr>
        <w:tabs>
          <w:tab w:val="num" w:pos="360"/>
        </w:tabs>
        <w:ind w:left="360" w:hanging="360"/>
      </w:pPr>
      <w:rPr>
        <w:rFonts w:hint="default"/>
        <w:b w:val="0"/>
      </w:rPr>
    </w:lvl>
    <w:lvl w:ilvl="1">
      <w:start w:val="1"/>
      <w:numFmt w:val="decimal"/>
      <w:lvlText w:val="%1.%2"/>
      <w:lvlJc w:val="left"/>
      <w:pPr>
        <w:tabs>
          <w:tab w:val="num" w:pos="567"/>
        </w:tabs>
        <w:ind w:left="454" w:hanging="45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2D392664"/>
    <w:multiLevelType w:val="hybridMultilevel"/>
    <w:tmpl w:val="A57E3B52"/>
    <w:lvl w:ilvl="0" w:tplc="E5EAFB6A">
      <w:start w:val="1"/>
      <w:numFmt w:val="lowerLetter"/>
      <w:lvlText w:val="%1)"/>
      <w:lvlJc w:val="left"/>
      <w:pPr>
        <w:ind w:left="1069" w:hanging="360"/>
      </w:pPr>
      <w:rPr>
        <w:rFonts w:hint="default"/>
      </w:rPr>
    </w:lvl>
    <w:lvl w:ilvl="1" w:tplc="0C0A001B">
      <w:start w:val="1"/>
      <w:numFmt w:val="lowerRoman"/>
      <w:lvlText w:val="%2."/>
      <w:lvlJc w:val="righ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348C2B00"/>
    <w:multiLevelType w:val="multilevel"/>
    <w:tmpl w:val="A6FC8B8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8" w15:restartNumberingAfterBreak="0">
    <w:nsid w:val="4AF7331C"/>
    <w:multiLevelType w:val="hybridMultilevel"/>
    <w:tmpl w:val="B6B24FDA"/>
    <w:name w:val="WW8Num2422222222222222222222222222"/>
    <w:lvl w:ilvl="0" w:tplc="00000014">
      <w:start w:val="1"/>
      <w:numFmt w:val="bullet"/>
      <w:lvlText w:val="-"/>
      <w:lvlJc w:val="left"/>
      <w:pPr>
        <w:tabs>
          <w:tab w:val="num" w:pos="960"/>
        </w:tabs>
        <w:ind w:left="960" w:hanging="360"/>
      </w:pPr>
      <w:rPr>
        <w:rFonts w:ascii="Liberation Serif" w:hAnsi="Liberation Serif" w:cs="Arial"/>
        <w:sz w:val="20"/>
      </w:rPr>
    </w:lvl>
    <w:lvl w:ilvl="1" w:tplc="0C0A0015">
      <w:start w:val="1"/>
      <w:numFmt w:val="upperLetter"/>
      <w:lvlText w:val="%2."/>
      <w:lvlJc w:val="left"/>
      <w:pPr>
        <w:tabs>
          <w:tab w:val="num" w:pos="1440"/>
        </w:tabs>
        <w:ind w:left="1440" w:hanging="360"/>
      </w:pPr>
      <w:rPr>
        <w:sz w:val="2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E43DCE"/>
    <w:multiLevelType w:val="hybridMultilevel"/>
    <w:tmpl w:val="A0D21E96"/>
    <w:name w:val="WW8Num1532222"/>
    <w:lvl w:ilvl="0" w:tplc="00000014">
      <w:start w:val="1"/>
      <w:numFmt w:val="bullet"/>
      <w:lvlText w:val="-"/>
      <w:lvlJc w:val="left"/>
      <w:pPr>
        <w:tabs>
          <w:tab w:val="num" w:pos="1953"/>
        </w:tabs>
        <w:ind w:left="1953" w:hanging="360"/>
      </w:pPr>
      <w:rPr>
        <w:rFonts w:ascii="Liberation Serif" w:hAnsi="Liberation Serif"/>
        <w:sz w:val="20"/>
      </w:rPr>
    </w:lvl>
    <w:lvl w:ilvl="1" w:tplc="0C0A0003" w:tentative="1">
      <w:start w:val="1"/>
      <w:numFmt w:val="bullet"/>
      <w:lvlText w:val="o"/>
      <w:lvlJc w:val="left"/>
      <w:pPr>
        <w:tabs>
          <w:tab w:val="num" w:pos="2433"/>
        </w:tabs>
        <w:ind w:left="2433" w:hanging="360"/>
      </w:pPr>
      <w:rPr>
        <w:rFonts w:ascii="Courier New" w:hAnsi="Courier New" w:hint="default"/>
      </w:rPr>
    </w:lvl>
    <w:lvl w:ilvl="2" w:tplc="0C0A0005" w:tentative="1">
      <w:start w:val="1"/>
      <w:numFmt w:val="bullet"/>
      <w:lvlText w:val=""/>
      <w:lvlJc w:val="left"/>
      <w:pPr>
        <w:tabs>
          <w:tab w:val="num" w:pos="3153"/>
        </w:tabs>
        <w:ind w:left="3153" w:hanging="360"/>
      </w:pPr>
      <w:rPr>
        <w:rFonts w:ascii="Wingdings" w:hAnsi="Wingdings" w:hint="default"/>
      </w:rPr>
    </w:lvl>
    <w:lvl w:ilvl="3" w:tplc="0C0A0001" w:tentative="1">
      <w:start w:val="1"/>
      <w:numFmt w:val="bullet"/>
      <w:lvlText w:val=""/>
      <w:lvlJc w:val="left"/>
      <w:pPr>
        <w:tabs>
          <w:tab w:val="num" w:pos="3873"/>
        </w:tabs>
        <w:ind w:left="3873" w:hanging="360"/>
      </w:pPr>
      <w:rPr>
        <w:rFonts w:ascii="Symbol" w:hAnsi="Symbol" w:hint="default"/>
      </w:rPr>
    </w:lvl>
    <w:lvl w:ilvl="4" w:tplc="0C0A0003" w:tentative="1">
      <w:start w:val="1"/>
      <w:numFmt w:val="bullet"/>
      <w:lvlText w:val="o"/>
      <w:lvlJc w:val="left"/>
      <w:pPr>
        <w:tabs>
          <w:tab w:val="num" w:pos="4593"/>
        </w:tabs>
        <w:ind w:left="4593" w:hanging="360"/>
      </w:pPr>
      <w:rPr>
        <w:rFonts w:ascii="Courier New" w:hAnsi="Courier New" w:hint="default"/>
      </w:rPr>
    </w:lvl>
    <w:lvl w:ilvl="5" w:tplc="0C0A0005" w:tentative="1">
      <w:start w:val="1"/>
      <w:numFmt w:val="bullet"/>
      <w:lvlText w:val=""/>
      <w:lvlJc w:val="left"/>
      <w:pPr>
        <w:tabs>
          <w:tab w:val="num" w:pos="5313"/>
        </w:tabs>
        <w:ind w:left="5313" w:hanging="360"/>
      </w:pPr>
      <w:rPr>
        <w:rFonts w:ascii="Wingdings" w:hAnsi="Wingdings" w:hint="default"/>
      </w:rPr>
    </w:lvl>
    <w:lvl w:ilvl="6" w:tplc="0C0A0001" w:tentative="1">
      <w:start w:val="1"/>
      <w:numFmt w:val="bullet"/>
      <w:lvlText w:val=""/>
      <w:lvlJc w:val="left"/>
      <w:pPr>
        <w:tabs>
          <w:tab w:val="num" w:pos="6033"/>
        </w:tabs>
        <w:ind w:left="6033" w:hanging="360"/>
      </w:pPr>
      <w:rPr>
        <w:rFonts w:ascii="Symbol" w:hAnsi="Symbol" w:hint="default"/>
      </w:rPr>
    </w:lvl>
    <w:lvl w:ilvl="7" w:tplc="0C0A0003" w:tentative="1">
      <w:start w:val="1"/>
      <w:numFmt w:val="bullet"/>
      <w:lvlText w:val="o"/>
      <w:lvlJc w:val="left"/>
      <w:pPr>
        <w:tabs>
          <w:tab w:val="num" w:pos="6753"/>
        </w:tabs>
        <w:ind w:left="6753" w:hanging="360"/>
      </w:pPr>
      <w:rPr>
        <w:rFonts w:ascii="Courier New" w:hAnsi="Courier New" w:hint="default"/>
      </w:rPr>
    </w:lvl>
    <w:lvl w:ilvl="8" w:tplc="0C0A0005" w:tentative="1">
      <w:start w:val="1"/>
      <w:numFmt w:val="bullet"/>
      <w:lvlText w:val=""/>
      <w:lvlJc w:val="left"/>
      <w:pPr>
        <w:tabs>
          <w:tab w:val="num" w:pos="7473"/>
        </w:tabs>
        <w:ind w:left="7473" w:hanging="360"/>
      </w:pPr>
      <w:rPr>
        <w:rFonts w:ascii="Wingdings" w:hAnsi="Wingdings" w:hint="default"/>
      </w:rPr>
    </w:lvl>
  </w:abstractNum>
  <w:abstractNum w:abstractNumId="20" w15:restartNumberingAfterBreak="0">
    <w:nsid w:val="605C637D"/>
    <w:multiLevelType w:val="hybridMultilevel"/>
    <w:tmpl w:val="4E4C533C"/>
    <w:lvl w:ilvl="0" w:tplc="0C0A000F">
      <w:start w:val="1"/>
      <w:numFmt w:val="decimal"/>
      <w:lvlText w:val="%1."/>
      <w:lvlJc w:val="left"/>
      <w:pPr>
        <w:ind w:left="708" w:hanging="360"/>
      </w:pPr>
      <w:rPr>
        <w:rFonts w:hint="default"/>
        <w:b/>
        <w:i w:val="0"/>
      </w:rPr>
    </w:lvl>
    <w:lvl w:ilvl="1" w:tplc="0C0A0019" w:tentative="1">
      <w:start w:val="1"/>
      <w:numFmt w:val="lowerLetter"/>
      <w:lvlText w:val="%2."/>
      <w:lvlJc w:val="left"/>
      <w:pPr>
        <w:ind w:left="1428" w:hanging="360"/>
      </w:pPr>
    </w:lvl>
    <w:lvl w:ilvl="2" w:tplc="0C0A001B" w:tentative="1">
      <w:start w:val="1"/>
      <w:numFmt w:val="lowerRoman"/>
      <w:lvlText w:val="%3."/>
      <w:lvlJc w:val="right"/>
      <w:pPr>
        <w:ind w:left="2148" w:hanging="180"/>
      </w:pPr>
    </w:lvl>
    <w:lvl w:ilvl="3" w:tplc="0C0A000F" w:tentative="1">
      <w:start w:val="1"/>
      <w:numFmt w:val="decimal"/>
      <w:lvlText w:val="%4."/>
      <w:lvlJc w:val="left"/>
      <w:pPr>
        <w:ind w:left="2868" w:hanging="360"/>
      </w:pPr>
    </w:lvl>
    <w:lvl w:ilvl="4" w:tplc="0C0A0019" w:tentative="1">
      <w:start w:val="1"/>
      <w:numFmt w:val="lowerLetter"/>
      <w:lvlText w:val="%5."/>
      <w:lvlJc w:val="left"/>
      <w:pPr>
        <w:ind w:left="3588" w:hanging="360"/>
      </w:pPr>
    </w:lvl>
    <w:lvl w:ilvl="5" w:tplc="0C0A001B" w:tentative="1">
      <w:start w:val="1"/>
      <w:numFmt w:val="lowerRoman"/>
      <w:lvlText w:val="%6."/>
      <w:lvlJc w:val="right"/>
      <w:pPr>
        <w:ind w:left="4308" w:hanging="180"/>
      </w:pPr>
    </w:lvl>
    <w:lvl w:ilvl="6" w:tplc="0C0A000F" w:tentative="1">
      <w:start w:val="1"/>
      <w:numFmt w:val="decimal"/>
      <w:lvlText w:val="%7."/>
      <w:lvlJc w:val="left"/>
      <w:pPr>
        <w:ind w:left="5028" w:hanging="360"/>
      </w:pPr>
    </w:lvl>
    <w:lvl w:ilvl="7" w:tplc="0C0A0019" w:tentative="1">
      <w:start w:val="1"/>
      <w:numFmt w:val="lowerLetter"/>
      <w:lvlText w:val="%8."/>
      <w:lvlJc w:val="left"/>
      <w:pPr>
        <w:ind w:left="5748" w:hanging="360"/>
      </w:pPr>
    </w:lvl>
    <w:lvl w:ilvl="8" w:tplc="0C0A001B" w:tentative="1">
      <w:start w:val="1"/>
      <w:numFmt w:val="lowerRoman"/>
      <w:lvlText w:val="%9."/>
      <w:lvlJc w:val="right"/>
      <w:pPr>
        <w:ind w:left="6468" w:hanging="180"/>
      </w:pPr>
    </w:lvl>
  </w:abstractNum>
  <w:abstractNum w:abstractNumId="21" w15:restartNumberingAfterBreak="0">
    <w:nsid w:val="63CC5411"/>
    <w:multiLevelType w:val="hybridMultilevel"/>
    <w:tmpl w:val="9B1E6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4294BFD"/>
    <w:multiLevelType w:val="multilevel"/>
    <w:tmpl w:val="E8D282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F3F1D6B"/>
    <w:multiLevelType w:val="multilevel"/>
    <w:tmpl w:val="AED003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74846E2"/>
    <w:multiLevelType w:val="hybridMultilevel"/>
    <w:tmpl w:val="BA968C90"/>
    <w:name w:val="WW8Num1532"/>
    <w:lvl w:ilvl="0" w:tplc="515A40EC">
      <w:start w:val="1"/>
      <w:numFmt w:val="decimal"/>
      <w:lvlText w:val="%1."/>
      <w:lvlJc w:val="left"/>
      <w:pPr>
        <w:tabs>
          <w:tab w:val="num" w:pos="720"/>
        </w:tabs>
        <w:ind w:left="720" w:hanging="360"/>
      </w:pPr>
      <w:rPr>
        <w:rFonts w:ascii="Times New Roman" w:eastAsia="Times New Roman" w:hAnsi="Times New Roman" w:cs="Times New Roman"/>
        <w:sz w:val="22"/>
        <w:szCs w:val="22"/>
      </w:rPr>
    </w:lvl>
    <w:lvl w:ilvl="1" w:tplc="05D2A534">
      <w:start w:val="1"/>
      <w:numFmt w:val="lowerLetter"/>
      <w:lvlText w:val="%2)"/>
      <w:lvlJc w:val="left"/>
      <w:pPr>
        <w:tabs>
          <w:tab w:val="num" w:pos="1440"/>
        </w:tabs>
        <w:ind w:left="1440" w:hanging="360"/>
      </w:pPr>
      <w:rPr>
        <w:rFonts w:ascii="Arial" w:eastAsia="Times New Roman" w:hAnsi="Arial" w:cs="Arial"/>
        <w:sz w:val="20"/>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B8A3C7B"/>
    <w:multiLevelType w:val="hybridMultilevel"/>
    <w:tmpl w:val="BD2A7944"/>
    <w:lvl w:ilvl="0" w:tplc="616620E0">
      <w:numFmt w:val="bullet"/>
      <w:lvlText w:val="-"/>
      <w:lvlJc w:val="left"/>
      <w:pPr>
        <w:tabs>
          <w:tab w:val="num" w:pos="720"/>
        </w:tabs>
        <w:ind w:left="720" w:hanging="360"/>
      </w:pPr>
      <w:rPr>
        <w:rFonts w:ascii="Arial" w:eastAsia="Times New Roman" w:hAnsi="Arial" w:hint="default"/>
        <w:b/>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1"/>
  </w:num>
  <w:num w:numId="3">
    <w:abstractNumId w:val="15"/>
  </w:num>
  <w:num w:numId="4">
    <w:abstractNumId w:val="21"/>
  </w:num>
  <w:num w:numId="5">
    <w:abstractNumId w:val="13"/>
  </w:num>
  <w:num w:numId="6">
    <w:abstractNumId w:val="14"/>
  </w:num>
  <w:num w:numId="7">
    <w:abstractNumId w:val="14"/>
  </w:num>
  <w:num w:numId="8">
    <w:abstractNumId w:val="12"/>
  </w:num>
  <w:num w:numId="9">
    <w:abstractNumId w:val="22"/>
  </w:num>
  <w:num w:numId="10">
    <w:abstractNumId w:val="20"/>
  </w:num>
  <w:num w:numId="11">
    <w:abstractNumId w:val="16"/>
  </w:num>
  <w:num w:numId="12">
    <w:abstractNumId w:val="17"/>
  </w:num>
  <w:num w:numId="13">
    <w:abstractNumId w:val="23"/>
  </w:num>
  <w:num w:numId="14">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59E"/>
    <w:rsid w:val="000018DF"/>
    <w:rsid w:val="0000197F"/>
    <w:rsid w:val="0001202A"/>
    <w:rsid w:val="000159AB"/>
    <w:rsid w:val="00020B85"/>
    <w:rsid w:val="000214E5"/>
    <w:rsid w:val="0002244C"/>
    <w:rsid w:val="0002268F"/>
    <w:rsid w:val="00022866"/>
    <w:rsid w:val="00023336"/>
    <w:rsid w:val="00025A97"/>
    <w:rsid w:val="00032127"/>
    <w:rsid w:val="00032F88"/>
    <w:rsid w:val="00036517"/>
    <w:rsid w:val="00037B75"/>
    <w:rsid w:val="000401D5"/>
    <w:rsid w:val="000408D2"/>
    <w:rsid w:val="00041353"/>
    <w:rsid w:val="00046ABF"/>
    <w:rsid w:val="000502AC"/>
    <w:rsid w:val="00052E4C"/>
    <w:rsid w:val="00072E93"/>
    <w:rsid w:val="00076357"/>
    <w:rsid w:val="00080012"/>
    <w:rsid w:val="00081F92"/>
    <w:rsid w:val="0008240E"/>
    <w:rsid w:val="000953DD"/>
    <w:rsid w:val="000959F0"/>
    <w:rsid w:val="00097B57"/>
    <w:rsid w:val="000A3EBA"/>
    <w:rsid w:val="000A66F3"/>
    <w:rsid w:val="000B34A6"/>
    <w:rsid w:val="000B34F9"/>
    <w:rsid w:val="000B4269"/>
    <w:rsid w:val="000C071D"/>
    <w:rsid w:val="000C07DB"/>
    <w:rsid w:val="000C2C32"/>
    <w:rsid w:val="000C48E0"/>
    <w:rsid w:val="000C789D"/>
    <w:rsid w:val="000E12F1"/>
    <w:rsid w:val="000E1D13"/>
    <w:rsid w:val="000E1D4C"/>
    <w:rsid w:val="000E23D1"/>
    <w:rsid w:val="000E5499"/>
    <w:rsid w:val="000E5691"/>
    <w:rsid w:val="000E73CC"/>
    <w:rsid w:val="000F00C6"/>
    <w:rsid w:val="000F099C"/>
    <w:rsid w:val="000F3FF2"/>
    <w:rsid w:val="000F51AA"/>
    <w:rsid w:val="001031B2"/>
    <w:rsid w:val="001038AD"/>
    <w:rsid w:val="001057A3"/>
    <w:rsid w:val="001062CA"/>
    <w:rsid w:val="00106362"/>
    <w:rsid w:val="00106951"/>
    <w:rsid w:val="00106DDB"/>
    <w:rsid w:val="00110807"/>
    <w:rsid w:val="00110944"/>
    <w:rsid w:val="00111045"/>
    <w:rsid w:val="001112EB"/>
    <w:rsid w:val="001124F1"/>
    <w:rsid w:val="00112905"/>
    <w:rsid w:val="001147E1"/>
    <w:rsid w:val="00123FBE"/>
    <w:rsid w:val="00125666"/>
    <w:rsid w:val="00125A13"/>
    <w:rsid w:val="001271F6"/>
    <w:rsid w:val="00132F43"/>
    <w:rsid w:val="00133053"/>
    <w:rsid w:val="00141FF7"/>
    <w:rsid w:val="00145346"/>
    <w:rsid w:val="001471F7"/>
    <w:rsid w:val="00151FC1"/>
    <w:rsid w:val="00162FFA"/>
    <w:rsid w:val="00166727"/>
    <w:rsid w:val="001703C3"/>
    <w:rsid w:val="001705C5"/>
    <w:rsid w:val="00173352"/>
    <w:rsid w:val="0017469B"/>
    <w:rsid w:val="0017548A"/>
    <w:rsid w:val="00176ACC"/>
    <w:rsid w:val="001845C8"/>
    <w:rsid w:val="00186A5F"/>
    <w:rsid w:val="001B2FBD"/>
    <w:rsid w:val="001B3646"/>
    <w:rsid w:val="001B4212"/>
    <w:rsid w:val="001C142D"/>
    <w:rsid w:val="001C192E"/>
    <w:rsid w:val="001C3F63"/>
    <w:rsid w:val="001D05DD"/>
    <w:rsid w:val="001D12C1"/>
    <w:rsid w:val="001D1E4A"/>
    <w:rsid w:val="001D1F97"/>
    <w:rsid w:val="001D54EA"/>
    <w:rsid w:val="001E4B50"/>
    <w:rsid w:val="001E5106"/>
    <w:rsid w:val="001E7355"/>
    <w:rsid w:val="001F51B6"/>
    <w:rsid w:val="001F59B0"/>
    <w:rsid w:val="001F7B10"/>
    <w:rsid w:val="00202798"/>
    <w:rsid w:val="00202B05"/>
    <w:rsid w:val="0020347A"/>
    <w:rsid w:val="0021221B"/>
    <w:rsid w:val="002137CC"/>
    <w:rsid w:val="00213CE2"/>
    <w:rsid w:val="00220383"/>
    <w:rsid w:val="00221221"/>
    <w:rsid w:val="002214D1"/>
    <w:rsid w:val="00222CFC"/>
    <w:rsid w:val="0022363C"/>
    <w:rsid w:val="00223924"/>
    <w:rsid w:val="00225255"/>
    <w:rsid w:val="0022754F"/>
    <w:rsid w:val="0023208A"/>
    <w:rsid w:val="002403A0"/>
    <w:rsid w:val="00244366"/>
    <w:rsid w:val="00245A7B"/>
    <w:rsid w:val="002470A0"/>
    <w:rsid w:val="002521FC"/>
    <w:rsid w:val="00254502"/>
    <w:rsid w:val="00254D0E"/>
    <w:rsid w:val="00255367"/>
    <w:rsid w:val="0025715D"/>
    <w:rsid w:val="00260884"/>
    <w:rsid w:val="00264FC4"/>
    <w:rsid w:val="00275640"/>
    <w:rsid w:val="002760BF"/>
    <w:rsid w:val="00276FD0"/>
    <w:rsid w:val="002807D9"/>
    <w:rsid w:val="00280F84"/>
    <w:rsid w:val="00284B00"/>
    <w:rsid w:val="0028525B"/>
    <w:rsid w:val="0028754F"/>
    <w:rsid w:val="00290B39"/>
    <w:rsid w:val="00291A86"/>
    <w:rsid w:val="00294A74"/>
    <w:rsid w:val="00295649"/>
    <w:rsid w:val="002A1394"/>
    <w:rsid w:val="002A2191"/>
    <w:rsid w:val="002A2DCD"/>
    <w:rsid w:val="002A4581"/>
    <w:rsid w:val="002A68C6"/>
    <w:rsid w:val="002B1547"/>
    <w:rsid w:val="002B3789"/>
    <w:rsid w:val="002B5A43"/>
    <w:rsid w:val="002C4D87"/>
    <w:rsid w:val="002D0C04"/>
    <w:rsid w:val="002D1D3B"/>
    <w:rsid w:val="002D3320"/>
    <w:rsid w:val="002D457E"/>
    <w:rsid w:val="002D5985"/>
    <w:rsid w:val="002D76F9"/>
    <w:rsid w:val="002E0C84"/>
    <w:rsid w:val="002E3B75"/>
    <w:rsid w:val="002F4A02"/>
    <w:rsid w:val="00312B18"/>
    <w:rsid w:val="00322511"/>
    <w:rsid w:val="00322F02"/>
    <w:rsid w:val="003234AA"/>
    <w:rsid w:val="003273EC"/>
    <w:rsid w:val="00330EE3"/>
    <w:rsid w:val="00331136"/>
    <w:rsid w:val="00337A72"/>
    <w:rsid w:val="003451D1"/>
    <w:rsid w:val="003469DE"/>
    <w:rsid w:val="00350683"/>
    <w:rsid w:val="00350FFB"/>
    <w:rsid w:val="00352DFE"/>
    <w:rsid w:val="00352EB8"/>
    <w:rsid w:val="003548CD"/>
    <w:rsid w:val="00354FA3"/>
    <w:rsid w:val="003643EF"/>
    <w:rsid w:val="00366CC4"/>
    <w:rsid w:val="003675FC"/>
    <w:rsid w:val="0038253E"/>
    <w:rsid w:val="00396AAD"/>
    <w:rsid w:val="0039749B"/>
    <w:rsid w:val="003B18C0"/>
    <w:rsid w:val="003C1273"/>
    <w:rsid w:val="003C2992"/>
    <w:rsid w:val="003C5DC7"/>
    <w:rsid w:val="003C7868"/>
    <w:rsid w:val="003D2A1E"/>
    <w:rsid w:val="003D3A65"/>
    <w:rsid w:val="003E15B1"/>
    <w:rsid w:val="003F0613"/>
    <w:rsid w:val="003F2A30"/>
    <w:rsid w:val="003F3A86"/>
    <w:rsid w:val="003F5D20"/>
    <w:rsid w:val="003F7376"/>
    <w:rsid w:val="00401818"/>
    <w:rsid w:val="00416502"/>
    <w:rsid w:val="00421C0C"/>
    <w:rsid w:val="00424DA4"/>
    <w:rsid w:val="0042669A"/>
    <w:rsid w:val="00432FD5"/>
    <w:rsid w:val="004337FA"/>
    <w:rsid w:val="00435535"/>
    <w:rsid w:val="004371B9"/>
    <w:rsid w:val="0044475B"/>
    <w:rsid w:val="004462AF"/>
    <w:rsid w:val="00446479"/>
    <w:rsid w:val="00455B40"/>
    <w:rsid w:val="00456EC2"/>
    <w:rsid w:val="00457A0F"/>
    <w:rsid w:val="00460665"/>
    <w:rsid w:val="0046125E"/>
    <w:rsid w:val="004635E0"/>
    <w:rsid w:val="0047117E"/>
    <w:rsid w:val="00476652"/>
    <w:rsid w:val="00477C69"/>
    <w:rsid w:val="00480F4A"/>
    <w:rsid w:val="00481631"/>
    <w:rsid w:val="004846AB"/>
    <w:rsid w:val="00487DA4"/>
    <w:rsid w:val="00493B97"/>
    <w:rsid w:val="00494986"/>
    <w:rsid w:val="004A3FB7"/>
    <w:rsid w:val="004A6B66"/>
    <w:rsid w:val="004B4F5C"/>
    <w:rsid w:val="004C39E6"/>
    <w:rsid w:val="004C4FE4"/>
    <w:rsid w:val="004C6A2B"/>
    <w:rsid w:val="004D05D4"/>
    <w:rsid w:val="004D0E3A"/>
    <w:rsid w:val="004D21F9"/>
    <w:rsid w:val="004D22DD"/>
    <w:rsid w:val="004E052B"/>
    <w:rsid w:val="004E1751"/>
    <w:rsid w:val="004E2097"/>
    <w:rsid w:val="004E6CA5"/>
    <w:rsid w:val="004F17C1"/>
    <w:rsid w:val="0050525B"/>
    <w:rsid w:val="00507D84"/>
    <w:rsid w:val="0051178B"/>
    <w:rsid w:val="00512C6F"/>
    <w:rsid w:val="00513185"/>
    <w:rsid w:val="00513B18"/>
    <w:rsid w:val="00515048"/>
    <w:rsid w:val="00521979"/>
    <w:rsid w:val="005233DF"/>
    <w:rsid w:val="0052591D"/>
    <w:rsid w:val="005267A7"/>
    <w:rsid w:val="00527079"/>
    <w:rsid w:val="00552A0B"/>
    <w:rsid w:val="00553D74"/>
    <w:rsid w:val="005543D4"/>
    <w:rsid w:val="00566E95"/>
    <w:rsid w:val="005713D0"/>
    <w:rsid w:val="00577035"/>
    <w:rsid w:val="005822CD"/>
    <w:rsid w:val="00587D63"/>
    <w:rsid w:val="00591954"/>
    <w:rsid w:val="00595292"/>
    <w:rsid w:val="005A2EAA"/>
    <w:rsid w:val="005B072D"/>
    <w:rsid w:val="005B0AF9"/>
    <w:rsid w:val="005B10AA"/>
    <w:rsid w:val="005B3E2E"/>
    <w:rsid w:val="005B6F5C"/>
    <w:rsid w:val="005B7845"/>
    <w:rsid w:val="005C14A8"/>
    <w:rsid w:val="005C1B50"/>
    <w:rsid w:val="005C4340"/>
    <w:rsid w:val="005C513E"/>
    <w:rsid w:val="005C53AC"/>
    <w:rsid w:val="005C6F90"/>
    <w:rsid w:val="005C7C69"/>
    <w:rsid w:val="005D1C32"/>
    <w:rsid w:val="005D3DE9"/>
    <w:rsid w:val="005D4191"/>
    <w:rsid w:val="005E1D4B"/>
    <w:rsid w:val="005E2320"/>
    <w:rsid w:val="005E292A"/>
    <w:rsid w:val="005E3FA8"/>
    <w:rsid w:val="005E7F22"/>
    <w:rsid w:val="005F2054"/>
    <w:rsid w:val="005F2958"/>
    <w:rsid w:val="005F4463"/>
    <w:rsid w:val="005F4661"/>
    <w:rsid w:val="0060083B"/>
    <w:rsid w:val="00601744"/>
    <w:rsid w:val="00604EC4"/>
    <w:rsid w:val="00605F45"/>
    <w:rsid w:val="006062F7"/>
    <w:rsid w:val="0060672B"/>
    <w:rsid w:val="00614D7F"/>
    <w:rsid w:val="00614ED1"/>
    <w:rsid w:val="0061576D"/>
    <w:rsid w:val="00615F58"/>
    <w:rsid w:val="00616138"/>
    <w:rsid w:val="00616DCD"/>
    <w:rsid w:val="006178BA"/>
    <w:rsid w:val="00617C0A"/>
    <w:rsid w:val="00617C19"/>
    <w:rsid w:val="00622FF0"/>
    <w:rsid w:val="006240DA"/>
    <w:rsid w:val="00625D98"/>
    <w:rsid w:val="006431AC"/>
    <w:rsid w:val="00644FE9"/>
    <w:rsid w:val="0064557B"/>
    <w:rsid w:val="0064732E"/>
    <w:rsid w:val="006532F1"/>
    <w:rsid w:val="00655403"/>
    <w:rsid w:val="00661107"/>
    <w:rsid w:val="00662571"/>
    <w:rsid w:val="006635F8"/>
    <w:rsid w:val="00664A71"/>
    <w:rsid w:val="00672872"/>
    <w:rsid w:val="006755A8"/>
    <w:rsid w:val="00675C65"/>
    <w:rsid w:val="00686F13"/>
    <w:rsid w:val="006916BC"/>
    <w:rsid w:val="006941D4"/>
    <w:rsid w:val="00694348"/>
    <w:rsid w:val="006952CA"/>
    <w:rsid w:val="006A1566"/>
    <w:rsid w:val="006A6C89"/>
    <w:rsid w:val="006B064A"/>
    <w:rsid w:val="006B1338"/>
    <w:rsid w:val="006B2C3A"/>
    <w:rsid w:val="006B42E9"/>
    <w:rsid w:val="006B563A"/>
    <w:rsid w:val="006C0DA4"/>
    <w:rsid w:val="006C186F"/>
    <w:rsid w:val="006C1D37"/>
    <w:rsid w:val="006C6ED4"/>
    <w:rsid w:val="006C7A96"/>
    <w:rsid w:val="006D23C3"/>
    <w:rsid w:val="006D2AD6"/>
    <w:rsid w:val="006D5BC0"/>
    <w:rsid w:val="006D6A03"/>
    <w:rsid w:val="006E0F2D"/>
    <w:rsid w:val="006E182B"/>
    <w:rsid w:val="006E1852"/>
    <w:rsid w:val="006E1B07"/>
    <w:rsid w:val="006E2357"/>
    <w:rsid w:val="006E29BD"/>
    <w:rsid w:val="006E6697"/>
    <w:rsid w:val="006F15BD"/>
    <w:rsid w:val="006F24D8"/>
    <w:rsid w:val="006F3EE7"/>
    <w:rsid w:val="006F5DB4"/>
    <w:rsid w:val="0070162F"/>
    <w:rsid w:val="00703912"/>
    <w:rsid w:val="00705B9F"/>
    <w:rsid w:val="00711163"/>
    <w:rsid w:val="00713C6B"/>
    <w:rsid w:val="0072021D"/>
    <w:rsid w:val="00722588"/>
    <w:rsid w:val="007236F2"/>
    <w:rsid w:val="00724765"/>
    <w:rsid w:val="007268E1"/>
    <w:rsid w:val="00732CAB"/>
    <w:rsid w:val="00743097"/>
    <w:rsid w:val="00743685"/>
    <w:rsid w:val="007477AD"/>
    <w:rsid w:val="00753604"/>
    <w:rsid w:val="0075584C"/>
    <w:rsid w:val="00761D15"/>
    <w:rsid w:val="00763BE2"/>
    <w:rsid w:val="00763F9C"/>
    <w:rsid w:val="0077002D"/>
    <w:rsid w:val="0077389E"/>
    <w:rsid w:val="00775172"/>
    <w:rsid w:val="007836E1"/>
    <w:rsid w:val="00784833"/>
    <w:rsid w:val="00785945"/>
    <w:rsid w:val="00786DFE"/>
    <w:rsid w:val="00787316"/>
    <w:rsid w:val="00791EDC"/>
    <w:rsid w:val="007A231B"/>
    <w:rsid w:val="007B0367"/>
    <w:rsid w:val="007B4393"/>
    <w:rsid w:val="007C19DF"/>
    <w:rsid w:val="007C31A8"/>
    <w:rsid w:val="007C4246"/>
    <w:rsid w:val="007C4724"/>
    <w:rsid w:val="007C489A"/>
    <w:rsid w:val="007C5FC4"/>
    <w:rsid w:val="007C6BDE"/>
    <w:rsid w:val="007C7E35"/>
    <w:rsid w:val="007D1E2F"/>
    <w:rsid w:val="007D3A1D"/>
    <w:rsid w:val="007D425A"/>
    <w:rsid w:val="007D46FD"/>
    <w:rsid w:val="007D5336"/>
    <w:rsid w:val="007E5681"/>
    <w:rsid w:val="007E626E"/>
    <w:rsid w:val="007F4E2E"/>
    <w:rsid w:val="007F5CEB"/>
    <w:rsid w:val="007F62CF"/>
    <w:rsid w:val="007F7571"/>
    <w:rsid w:val="00800B8F"/>
    <w:rsid w:val="00801A10"/>
    <w:rsid w:val="00801F59"/>
    <w:rsid w:val="0081371D"/>
    <w:rsid w:val="008159DA"/>
    <w:rsid w:val="0082387A"/>
    <w:rsid w:val="00823D98"/>
    <w:rsid w:val="00830CE3"/>
    <w:rsid w:val="008343E1"/>
    <w:rsid w:val="008345EE"/>
    <w:rsid w:val="008346CB"/>
    <w:rsid w:val="008361C2"/>
    <w:rsid w:val="00842E59"/>
    <w:rsid w:val="00850C50"/>
    <w:rsid w:val="0085311F"/>
    <w:rsid w:val="00853F61"/>
    <w:rsid w:val="00855F02"/>
    <w:rsid w:val="008658F0"/>
    <w:rsid w:val="00870A4F"/>
    <w:rsid w:val="008771D4"/>
    <w:rsid w:val="0088278C"/>
    <w:rsid w:val="00883442"/>
    <w:rsid w:val="00887943"/>
    <w:rsid w:val="0089390D"/>
    <w:rsid w:val="008977D4"/>
    <w:rsid w:val="008A337C"/>
    <w:rsid w:val="008A7834"/>
    <w:rsid w:val="008B465A"/>
    <w:rsid w:val="008C4B0B"/>
    <w:rsid w:val="008C7877"/>
    <w:rsid w:val="008C7981"/>
    <w:rsid w:val="008D09DA"/>
    <w:rsid w:val="008D3090"/>
    <w:rsid w:val="008E3820"/>
    <w:rsid w:val="008E3B37"/>
    <w:rsid w:val="008E3FB9"/>
    <w:rsid w:val="008E4BF6"/>
    <w:rsid w:val="008E532D"/>
    <w:rsid w:val="008E6F97"/>
    <w:rsid w:val="008F038D"/>
    <w:rsid w:val="008F0A0F"/>
    <w:rsid w:val="0090319B"/>
    <w:rsid w:val="009051BB"/>
    <w:rsid w:val="009072A9"/>
    <w:rsid w:val="009112EA"/>
    <w:rsid w:val="00913782"/>
    <w:rsid w:val="00923108"/>
    <w:rsid w:val="0092386A"/>
    <w:rsid w:val="00925791"/>
    <w:rsid w:val="00925A34"/>
    <w:rsid w:val="00943F18"/>
    <w:rsid w:val="00945B49"/>
    <w:rsid w:val="00950C65"/>
    <w:rsid w:val="0095116A"/>
    <w:rsid w:val="009554F1"/>
    <w:rsid w:val="00961965"/>
    <w:rsid w:val="00966973"/>
    <w:rsid w:val="00966F62"/>
    <w:rsid w:val="00991A7E"/>
    <w:rsid w:val="009A13BC"/>
    <w:rsid w:val="009A4082"/>
    <w:rsid w:val="009A7FE0"/>
    <w:rsid w:val="009B5189"/>
    <w:rsid w:val="009C0412"/>
    <w:rsid w:val="009C0790"/>
    <w:rsid w:val="009C4CB8"/>
    <w:rsid w:val="009C4D68"/>
    <w:rsid w:val="009C783F"/>
    <w:rsid w:val="009D1245"/>
    <w:rsid w:val="009D7B98"/>
    <w:rsid w:val="009D7BFC"/>
    <w:rsid w:val="009E367D"/>
    <w:rsid w:val="009E3879"/>
    <w:rsid w:val="009F09E4"/>
    <w:rsid w:val="009F18C7"/>
    <w:rsid w:val="009F242F"/>
    <w:rsid w:val="009F2FA5"/>
    <w:rsid w:val="009F47F0"/>
    <w:rsid w:val="009F795E"/>
    <w:rsid w:val="00A01003"/>
    <w:rsid w:val="00A064A4"/>
    <w:rsid w:val="00A07311"/>
    <w:rsid w:val="00A07409"/>
    <w:rsid w:val="00A07F29"/>
    <w:rsid w:val="00A30515"/>
    <w:rsid w:val="00A52A4A"/>
    <w:rsid w:val="00A5551B"/>
    <w:rsid w:val="00A64AD3"/>
    <w:rsid w:val="00A725FB"/>
    <w:rsid w:val="00A73C3F"/>
    <w:rsid w:val="00A8046D"/>
    <w:rsid w:val="00A81C8E"/>
    <w:rsid w:val="00A84408"/>
    <w:rsid w:val="00AA059E"/>
    <w:rsid w:val="00AA715A"/>
    <w:rsid w:val="00AB02D5"/>
    <w:rsid w:val="00AB12D4"/>
    <w:rsid w:val="00AB4D00"/>
    <w:rsid w:val="00AB5392"/>
    <w:rsid w:val="00AB5E97"/>
    <w:rsid w:val="00AB71F9"/>
    <w:rsid w:val="00AB7BC8"/>
    <w:rsid w:val="00AC6486"/>
    <w:rsid w:val="00AD2E6F"/>
    <w:rsid w:val="00AD76DF"/>
    <w:rsid w:val="00AE1AE0"/>
    <w:rsid w:val="00AE28BD"/>
    <w:rsid w:val="00AE4A62"/>
    <w:rsid w:val="00AE5EF5"/>
    <w:rsid w:val="00AF1E17"/>
    <w:rsid w:val="00AF28C8"/>
    <w:rsid w:val="00B00B50"/>
    <w:rsid w:val="00B01B73"/>
    <w:rsid w:val="00B03751"/>
    <w:rsid w:val="00B0375A"/>
    <w:rsid w:val="00B04F85"/>
    <w:rsid w:val="00B053C6"/>
    <w:rsid w:val="00B11E1F"/>
    <w:rsid w:val="00B1244B"/>
    <w:rsid w:val="00B14F4B"/>
    <w:rsid w:val="00B20A2C"/>
    <w:rsid w:val="00B21F52"/>
    <w:rsid w:val="00B24C4B"/>
    <w:rsid w:val="00B25A25"/>
    <w:rsid w:val="00B261BB"/>
    <w:rsid w:val="00B3064B"/>
    <w:rsid w:val="00B35FEE"/>
    <w:rsid w:val="00B3619D"/>
    <w:rsid w:val="00B37135"/>
    <w:rsid w:val="00B37EDA"/>
    <w:rsid w:val="00B41265"/>
    <w:rsid w:val="00B43345"/>
    <w:rsid w:val="00B45F0F"/>
    <w:rsid w:val="00B506E7"/>
    <w:rsid w:val="00B536C3"/>
    <w:rsid w:val="00B616CF"/>
    <w:rsid w:val="00B62805"/>
    <w:rsid w:val="00B631B8"/>
    <w:rsid w:val="00B66952"/>
    <w:rsid w:val="00B729A4"/>
    <w:rsid w:val="00B74221"/>
    <w:rsid w:val="00B75B6D"/>
    <w:rsid w:val="00B76CE0"/>
    <w:rsid w:val="00B77B15"/>
    <w:rsid w:val="00B90BF8"/>
    <w:rsid w:val="00B9336C"/>
    <w:rsid w:val="00BB0A06"/>
    <w:rsid w:val="00BB4504"/>
    <w:rsid w:val="00BB6D64"/>
    <w:rsid w:val="00BC01B5"/>
    <w:rsid w:val="00BC0B17"/>
    <w:rsid w:val="00BC399E"/>
    <w:rsid w:val="00BC591C"/>
    <w:rsid w:val="00BE27F1"/>
    <w:rsid w:val="00BE4B70"/>
    <w:rsid w:val="00BE7135"/>
    <w:rsid w:val="00BF0DF8"/>
    <w:rsid w:val="00BF30E9"/>
    <w:rsid w:val="00BF31F3"/>
    <w:rsid w:val="00C012CC"/>
    <w:rsid w:val="00C02974"/>
    <w:rsid w:val="00C03302"/>
    <w:rsid w:val="00C12D5F"/>
    <w:rsid w:val="00C1750D"/>
    <w:rsid w:val="00C21C2B"/>
    <w:rsid w:val="00C25137"/>
    <w:rsid w:val="00C3195A"/>
    <w:rsid w:val="00C340A3"/>
    <w:rsid w:val="00C344A0"/>
    <w:rsid w:val="00C43396"/>
    <w:rsid w:val="00C451FB"/>
    <w:rsid w:val="00C619F2"/>
    <w:rsid w:val="00C62248"/>
    <w:rsid w:val="00C62A2A"/>
    <w:rsid w:val="00C66994"/>
    <w:rsid w:val="00C679C1"/>
    <w:rsid w:val="00C70871"/>
    <w:rsid w:val="00C72C2E"/>
    <w:rsid w:val="00C75B41"/>
    <w:rsid w:val="00C766FA"/>
    <w:rsid w:val="00C77D14"/>
    <w:rsid w:val="00C806BC"/>
    <w:rsid w:val="00C807F8"/>
    <w:rsid w:val="00C85D2D"/>
    <w:rsid w:val="00C90B34"/>
    <w:rsid w:val="00C9166F"/>
    <w:rsid w:val="00C918E5"/>
    <w:rsid w:val="00C92F64"/>
    <w:rsid w:val="00C944A1"/>
    <w:rsid w:val="00CA009F"/>
    <w:rsid w:val="00CA2632"/>
    <w:rsid w:val="00CA4EFA"/>
    <w:rsid w:val="00CA5B6D"/>
    <w:rsid w:val="00CB22C8"/>
    <w:rsid w:val="00CB4D60"/>
    <w:rsid w:val="00CB5ECD"/>
    <w:rsid w:val="00CB72A5"/>
    <w:rsid w:val="00CC31B5"/>
    <w:rsid w:val="00CC3757"/>
    <w:rsid w:val="00CC4E77"/>
    <w:rsid w:val="00CC514E"/>
    <w:rsid w:val="00CC573D"/>
    <w:rsid w:val="00CD188B"/>
    <w:rsid w:val="00CD1DC6"/>
    <w:rsid w:val="00CD278A"/>
    <w:rsid w:val="00CD559D"/>
    <w:rsid w:val="00CE0A49"/>
    <w:rsid w:val="00CE1B9A"/>
    <w:rsid w:val="00CE2E5C"/>
    <w:rsid w:val="00CE3A2E"/>
    <w:rsid w:val="00CE4AF7"/>
    <w:rsid w:val="00CF2902"/>
    <w:rsid w:val="00D0593E"/>
    <w:rsid w:val="00D12541"/>
    <w:rsid w:val="00D13E2B"/>
    <w:rsid w:val="00D204A0"/>
    <w:rsid w:val="00D21723"/>
    <w:rsid w:val="00D238A1"/>
    <w:rsid w:val="00D25D77"/>
    <w:rsid w:val="00D2610E"/>
    <w:rsid w:val="00D26D7F"/>
    <w:rsid w:val="00D2763B"/>
    <w:rsid w:val="00D43413"/>
    <w:rsid w:val="00D457BC"/>
    <w:rsid w:val="00D5073E"/>
    <w:rsid w:val="00D54A04"/>
    <w:rsid w:val="00D55DEE"/>
    <w:rsid w:val="00D57A58"/>
    <w:rsid w:val="00D60DE1"/>
    <w:rsid w:val="00D61694"/>
    <w:rsid w:val="00D62FCA"/>
    <w:rsid w:val="00D735BB"/>
    <w:rsid w:val="00D74A07"/>
    <w:rsid w:val="00D75583"/>
    <w:rsid w:val="00D75A18"/>
    <w:rsid w:val="00D765FF"/>
    <w:rsid w:val="00D7756F"/>
    <w:rsid w:val="00D81C22"/>
    <w:rsid w:val="00D837B5"/>
    <w:rsid w:val="00D8468A"/>
    <w:rsid w:val="00D878E3"/>
    <w:rsid w:val="00D87FE6"/>
    <w:rsid w:val="00D90689"/>
    <w:rsid w:val="00D918D6"/>
    <w:rsid w:val="00D91906"/>
    <w:rsid w:val="00D931BA"/>
    <w:rsid w:val="00D955D2"/>
    <w:rsid w:val="00D95C30"/>
    <w:rsid w:val="00DA2854"/>
    <w:rsid w:val="00DA2A18"/>
    <w:rsid w:val="00DA2D2C"/>
    <w:rsid w:val="00DA4224"/>
    <w:rsid w:val="00DA6D60"/>
    <w:rsid w:val="00DB3142"/>
    <w:rsid w:val="00DB4134"/>
    <w:rsid w:val="00DB66A0"/>
    <w:rsid w:val="00DB72EF"/>
    <w:rsid w:val="00DC180A"/>
    <w:rsid w:val="00DC1E9A"/>
    <w:rsid w:val="00DC68F8"/>
    <w:rsid w:val="00DD556C"/>
    <w:rsid w:val="00DD7A16"/>
    <w:rsid w:val="00DE0392"/>
    <w:rsid w:val="00DE0C12"/>
    <w:rsid w:val="00DE1B08"/>
    <w:rsid w:val="00DE1D35"/>
    <w:rsid w:val="00DE399B"/>
    <w:rsid w:val="00DF5513"/>
    <w:rsid w:val="00DF5BC9"/>
    <w:rsid w:val="00DF7B88"/>
    <w:rsid w:val="00E010A5"/>
    <w:rsid w:val="00E03D3D"/>
    <w:rsid w:val="00E0631F"/>
    <w:rsid w:val="00E1542F"/>
    <w:rsid w:val="00E15ECD"/>
    <w:rsid w:val="00E17B87"/>
    <w:rsid w:val="00E210E2"/>
    <w:rsid w:val="00E23F4B"/>
    <w:rsid w:val="00E25F31"/>
    <w:rsid w:val="00E26068"/>
    <w:rsid w:val="00E34EB1"/>
    <w:rsid w:val="00E377FE"/>
    <w:rsid w:val="00E41FE1"/>
    <w:rsid w:val="00E43AE1"/>
    <w:rsid w:val="00E453D6"/>
    <w:rsid w:val="00E525F8"/>
    <w:rsid w:val="00E5659F"/>
    <w:rsid w:val="00E56D91"/>
    <w:rsid w:val="00E56DF3"/>
    <w:rsid w:val="00E64A0C"/>
    <w:rsid w:val="00E66DBD"/>
    <w:rsid w:val="00E7153C"/>
    <w:rsid w:val="00E7215A"/>
    <w:rsid w:val="00E746A8"/>
    <w:rsid w:val="00E814E7"/>
    <w:rsid w:val="00E823EA"/>
    <w:rsid w:val="00E82758"/>
    <w:rsid w:val="00E86FC3"/>
    <w:rsid w:val="00E91C9E"/>
    <w:rsid w:val="00E93114"/>
    <w:rsid w:val="00E93B7F"/>
    <w:rsid w:val="00E93C75"/>
    <w:rsid w:val="00EA5A69"/>
    <w:rsid w:val="00EA6943"/>
    <w:rsid w:val="00EA77FD"/>
    <w:rsid w:val="00EB1CDA"/>
    <w:rsid w:val="00EB7E26"/>
    <w:rsid w:val="00EC0586"/>
    <w:rsid w:val="00EC451D"/>
    <w:rsid w:val="00EC57EC"/>
    <w:rsid w:val="00EC589C"/>
    <w:rsid w:val="00ED13F6"/>
    <w:rsid w:val="00EE0860"/>
    <w:rsid w:val="00EE1B24"/>
    <w:rsid w:val="00EF30EC"/>
    <w:rsid w:val="00EF54A6"/>
    <w:rsid w:val="00EF657A"/>
    <w:rsid w:val="00EF744A"/>
    <w:rsid w:val="00F11164"/>
    <w:rsid w:val="00F11EA0"/>
    <w:rsid w:val="00F14782"/>
    <w:rsid w:val="00F14C15"/>
    <w:rsid w:val="00F165D5"/>
    <w:rsid w:val="00F16B65"/>
    <w:rsid w:val="00F16DBF"/>
    <w:rsid w:val="00F20262"/>
    <w:rsid w:val="00F21442"/>
    <w:rsid w:val="00F27B53"/>
    <w:rsid w:val="00F30D29"/>
    <w:rsid w:val="00F3278E"/>
    <w:rsid w:val="00F34DD5"/>
    <w:rsid w:val="00F34FB6"/>
    <w:rsid w:val="00F40C72"/>
    <w:rsid w:val="00F45D27"/>
    <w:rsid w:val="00F4650E"/>
    <w:rsid w:val="00F522CC"/>
    <w:rsid w:val="00F54819"/>
    <w:rsid w:val="00F57B57"/>
    <w:rsid w:val="00F63B41"/>
    <w:rsid w:val="00F66B36"/>
    <w:rsid w:val="00F67010"/>
    <w:rsid w:val="00F70E6B"/>
    <w:rsid w:val="00F75860"/>
    <w:rsid w:val="00F76F24"/>
    <w:rsid w:val="00F8034E"/>
    <w:rsid w:val="00F80E51"/>
    <w:rsid w:val="00F8492F"/>
    <w:rsid w:val="00F91DC4"/>
    <w:rsid w:val="00F926FB"/>
    <w:rsid w:val="00F93510"/>
    <w:rsid w:val="00F94512"/>
    <w:rsid w:val="00F94672"/>
    <w:rsid w:val="00FA1B73"/>
    <w:rsid w:val="00FB0417"/>
    <w:rsid w:val="00FB1237"/>
    <w:rsid w:val="00FB4728"/>
    <w:rsid w:val="00FB7A45"/>
    <w:rsid w:val="00FC1072"/>
    <w:rsid w:val="00FC1A04"/>
    <w:rsid w:val="00FC1C06"/>
    <w:rsid w:val="00FC212E"/>
    <w:rsid w:val="00FC2410"/>
    <w:rsid w:val="00FC2964"/>
    <w:rsid w:val="00FC4E39"/>
    <w:rsid w:val="00FC6A8F"/>
    <w:rsid w:val="00FC7EC0"/>
    <w:rsid w:val="00FE1F8C"/>
    <w:rsid w:val="00FE2236"/>
    <w:rsid w:val="00FE37D5"/>
    <w:rsid w:val="00FE48EC"/>
    <w:rsid w:val="00FE7183"/>
    <w:rsid w:val="00FF1253"/>
    <w:rsid w:val="00FF157A"/>
    <w:rsid w:val="00FF37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269F05B8"/>
  <w15:docId w15:val="{96CF8F1D-43BE-4184-BF62-55E619602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locked="1" w:uiPriority="0"/>
    <w:lsdException w:name="index heading" w:semiHidden="1" w:unhideWhenUsed="1"/>
    <w:lsdException w:name="caption" w:locked="1"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locked="1"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142"/>
    <w:pPr>
      <w:spacing w:after="200" w:line="276" w:lineRule="auto"/>
    </w:pPr>
  </w:style>
  <w:style w:type="paragraph" w:styleId="Ttulo1">
    <w:name w:val="heading 1"/>
    <w:basedOn w:val="Normal"/>
    <w:next w:val="Normal"/>
    <w:link w:val="Ttulo1Car"/>
    <w:qFormat/>
    <w:locked/>
    <w:rsid w:val="00D918D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9"/>
    <w:qFormat/>
    <w:rsid w:val="00FC212E"/>
    <w:pPr>
      <w:keepNext/>
      <w:tabs>
        <w:tab w:val="num" w:pos="0"/>
      </w:tabs>
      <w:spacing w:after="0" w:line="240" w:lineRule="auto"/>
      <w:jc w:val="both"/>
      <w:outlineLvl w:val="2"/>
    </w:pPr>
    <w:rPr>
      <w:rFonts w:ascii="Times New Roman" w:hAnsi="Times New Roman"/>
      <w:b/>
      <w:i/>
      <w:sz w:val="24"/>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9"/>
    <w:locked/>
    <w:rsid w:val="00FC212E"/>
    <w:rPr>
      <w:rFonts w:ascii="Times New Roman" w:hAnsi="Times New Roman" w:cs="Times New Roman"/>
      <w:b/>
      <w:i/>
      <w:sz w:val="20"/>
      <w:szCs w:val="20"/>
      <w:lang w:eastAsia="zh-CN"/>
    </w:rPr>
  </w:style>
  <w:style w:type="paragraph" w:styleId="Sinespaciado">
    <w:name w:val="No Spacing"/>
    <w:uiPriority w:val="99"/>
    <w:qFormat/>
    <w:rsid w:val="00791EDC"/>
  </w:style>
  <w:style w:type="character" w:styleId="Nmerodepgina">
    <w:name w:val="page number"/>
    <w:basedOn w:val="Fuentedeprrafopredeter"/>
    <w:rsid w:val="00FC212E"/>
    <w:rPr>
      <w:rFonts w:cs="Times New Roman"/>
    </w:rPr>
  </w:style>
  <w:style w:type="paragraph" w:styleId="Textoindependiente">
    <w:name w:val="Body Text"/>
    <w:basedOn w:val="Normal"/>
    <w:link w:val="TextoindependienteCar"/>
    <w:rsid w:val="00FC212E"/>
    <w:pPr>
      <w:tabs>
        <w:tab w:val="left" w:pos="600"/>
        <w:tab w:val="left" w:pos="2552"/>
        <w:tab w:val="center" w:pos="3960"/>
      </w:tabs>
      <w:spacing w:after="0" w:line="270" w:lineRule="atLeast"/>
      <w:jc w:val="both"/>
    </w:pPr>
    <w:rPr>
      <w:rFonts w:ascii="Times New Roman" w:hAnsi="Times New Roman"/>
      <w:sz w:val="24"/>
      <w:szCs w:val="20"/>
      <w:lang w:eastAsia="zh-CN"/>
    </w:rPr>
  </w:style>
  <w:style w:type="character" w:customStyle="1" w:styleId="TextoindependienteCar">
    <w:name w:val="Texto independiente Car"/>
    <w:basedOn w:val="Fuentedeprrafopredeter"/>
    <w:link w:val="Textoindependiente"/>
    <w:locked/>
    <w:rsid w:val="00FC212E"/>
    <w:rPr>
      <w:rFonts w:ascii="Times New Roman" w:hAnsi="Times New Roman" w:cs="Times New Roman"/>
      <w:sz w:val="20"/>
      <w:szCs w:val="20"/>
      <w:lang w:eastAsia="zh-CN"/>
    </w:rPr>
  </w:style>
  <w:style w:type="paragraph" w:customStyle="1" w:styleId="Textoindependiente21">
    <w:name w:val="Texto independiente 21"/>
    <w:basedOn w:val="Normal"/>
    <w:uiPriority w:val="99"/>
    <w:rsid w:val="00FC212E"/>
    <w:pPr>
      <w:tabs>
        <w:tab w:val="left" w:pos="709"/>
        <w:tab w:val="right" w:leader="dot" w:pos="5387"/>
      </w:tabs>
      <w:spacing w:after="0" w:line="270" w:lineRule="atLeast"/>
      <w:jc w:val="center"/>
    </w:pPr>
    <w:rPr>
      <w:rFonts w:ascii="Times New Roman" w:hAnsi="Times New Roman"/>
      <w:b/>
      <w:sz w:val="24"/>
      <w:szCs w:val="20"/>
      <w:u w:val="single"/>
      <w:lang w:eastAsia="zh-CN"/>
    </w:rPr>
  </w:style>
  <w:style w:type="paragraph" w:styleId="Piedepgina">
    <w:name w:val="footer"/>
    <w:basedOn w:val="Normal"/>
    <w:link w:val="PiedepginaCar"/>
    <w:rsid w:val="00FC212E"/>
    <w:pPr>
      <w:tabs>
        <w:tab w:val="center" w:pos="4252"/>
        <w:tab w:val="right" w:pos="8504"/>
      </w:tabs>
      <w:spacing w:after="0" w:line="240" w:lineRule="auto"/>
    </w:pPr>
    <w:rPr>
      <w:rFonts w:ascii="Times New Roman" w:hAnsi="Times New Roman"/>
      <w:sz w:val="20"/>
      <w:szCs w:val="20"/>
      <w:lang w:val="es-ES_tradnl" w:eastAsia="zh-CN"/>
    </w:rPr>
  </w:style>
  <w:style w:type="character" w:customStyle="1" w:styleId="PiedepginaCar">
    <w:name w:val="Pie de página Car"/>
    <w:basedOn w:val="Fuentedeprrafopredeter"/>
    <w:link w:val="Piedepgina"/>
    <w:locked/>
    <w:rsid w:val="00FC212E"/>
    <w:rPr>
      <w:rFonts w:ascii="Times New Roman" w:hAnsi="Times New Roman" w:cs="Times New Roman"/>
      <w:sz w:val="20"/>
      <w:szCs w:val="20"/>
      <w:lang w:val="es-ES_tradnl" w:eastAsia="zh-CN"/>
    </w:rPr>
  </w:style>
  <w:style w:type="paragraph" w:styleId="Prrafodelista">
    <w:name w:val="List Paragraph"/>
    <w:aliases w:val="fuente,Viñetas"/>
    <w:basedOn w:val="Normal"/>
    <w:link w:val="PrrafodelistaCar"/>
    <w:qFormat/>
    <w:rsid w:val="0017548A"/>
    <w:pPr>
      <w:ind w:left="720"/>
      <w:contextualSpacing/>
    </w:pPr>
  </w:style>
  <w:style w:type="paragraph" w:styleId="Encabezado">
    <w:name w:val="header"/>
    <w:basedOn w:val="Normal"/>
    <w:link w:val="EncabezadoCar"/>
    <w:rsid w:val="00F63B41"/>
    <w:pPr>
      <w:tabs>
        <w:tab w:val="center" w:pos="4252"/>
        <w:tab w:val="right" w:pos="8504"/>
      </w:tabs>
    </w:pPr>
  </w:style>
  <w:style w:type="character" w:customStyle="1" w:styleId="EncabezadoCar">
    <w:name w:val="Encabezado Car"/>
    <w:basedOn w:val="Fuentedeprrafopredeter"/>
    <w:link w:val="Encabezado"/>
    <w:semiHidden/>
    <w:locked/>
    <w:rsid w:val="006A1566"/>
    <w:rPr>
      <w:rFonts w:cs="Times New Roman"/>
    </w:rPr>
  </w:style>
  <w:style w:type="character" w:customStyle="1" w:styleId="CarCar6">
    <w:name w:val="Car Car6"/>
    <w:uiPriority w:val="99"/>
    <w:semiHidden/>
    <w:locked/>
    <w:rsid w:val="00CC573D"/>
    <w:rPr>
      <w:sz w:val="24"/>
      <w:lang w:val="es-ES" w:eastAsia="es-ES"/>
    </w:rPr>
  </w:style>
  <w:style w:type="character" w:styleId="Hipervnculo">
    <w:name w:val="Hyperlink"/>
    <w:basedOn w:val="Fuentedeprrafopredeter"/>
    <w:unhideWhenUsed/>
    <w:rsid w:val="00C77D14"/>
    <w:rPr>
      <w:color w:val="0000FF" w:themeColor="hyperlink"/>
      <w:u w:val="single"/>
    </w:rPr>
  </w:style>
  <w:style w:type="paragraph" w:customStyle="1" w:styleId="xa1">
    <w:name w:val="xa1"/>
    <w:basedOn w:val="Normal"/>
    <w:rsid w:val="00DD7A16"/>
    <w:pPr>
      <w:spacing w:before="100" w:beforeAutospacing="1" w:after="100" w:afterAutospacing="1" w:line="240" w:lineRule="auto"/>
    </w:pPr>
    <w:rPr>
      <w:rFonts w:ascii="Times New Roman" w:hAnsi="Times New Roman"/>
      <w:sz w:val="24"/>
      <w:szCs w:val="24"/>
    </w:rPr>
  </w:style>
  <w:style w:type="paragraph" w:customStyle="1" w:styleId="Default">
    <w:name w:val="Default"/>
    <w:rsid w:val="00DF7B88"/>
    <w:pPr>
      <w:autoSpaceDE w:val="0"/>
      <w:autoSpaceDN w:val="0"/>
      <w:adjustRightInd w:val="0"/>
    </w:pPr>
    <w:rPr>
      <w:rFonts w:ascii="Arial" w:hAnsi="Arial" w:cs="Arial"/>
      <w:color w:val="000000"/>
      <w:sz w:val="24"/>
      <w:szCs w:val="24"/>
    </w:rPr>
  </w:style>
  <w:style w:type="paragraph" w:styleId="Textoindependiente2">
    <w:name w:val="Body Text 2"/>
    <w:basedOn w:val="Normal"/>
    <w:link w:val="Textoindependiente2Car"/>
    <w:rsid w:val="004E2097"/>
    <w:pPr>
      <w:tabs>
        <w:tab w:val="left" w:pos="709"/>
        <w:tab w:val="right" w:leader="dot" w:pos="5387"/>
      </w:tabs>
      <w:spacing w:after="0" w:line="270" w:lineRule="atLeast"/>
      <w:jc w:val="center"/>
    </w:pPr>
    <w:rPr>
      <w:rFonts w:ascii="Times New Roman" w:hAnsi="Times New Roman"/>
      <w:b/>
      <w:sz w:val="24"/>
      <w:szCs w:val="20"/>
      <w:u w:val="single"/>
    </w:rPr>
  </w:style>
  <w:style w:type="character" w:customStyle="1" w:styleId="Textoindependiente2Car">
    <w:name w:val="Texto independiente 2 Car"/>
    <w:basedOn w:val="Fuentedeprrafopredeter"/>
    <w:link w:val="Textoindependiente2"/>
    <w:rsid w:val="004E2097"/>
    <w:rPr>
      <w:rFonts w:ascii="Times New Roman" w:hAnsi="Times New Roman"/>
      <w:b/>
      <w:sz w:val="24"/>
      <w:szCs w:val="20"/>
      <w:u w:val="single"/>
    </w:rPr>
  </w:style>
  <w:style w:type="paragraph" w:styleId="Textoindependiente3">
    <w:name w:val="Body Text 3"/>
    <w:basedOn w:val="Normal"/>
    <w:link w:val="Textoindependiente3Car"/>
    <w:rsid w:val="004E2097"/>
    <w:pPr>
      <w:tabs>
        <w:tab w:val="left" w:pos="600"/>
        <w:tab w:val="center" w:pos="3960"/>
      </w:tabs>
      <w:spacing w:after="0" w:line="270" w:lineRule="atLeast"/>
      <w:jc w:val="center"/>
    </w:pPr>
    <w:rPr>
      <w:rFonts w:ascii="Times New Roman" w:hAnsi="Times New Roman"/>
      <w:b/>
      <w:sz w:val="24"/>
      <w:szCs w:val="20"/>
    </w:rPr>
  </w:style>
  <w:style w:type="character" w:customStyle="1" w:styleId="Textoindependiente3Car">
    <w:name w:val="Texto independiente 3 Car"/>
    <w:basedOn w:val="Fuentedeprrafopredeter"/>
    <w:link w:val="Textoindependiente3"/>
    <w:rsid w:val="004E2097"/>
    <w:rPr>
      <w:rFonts w:ascii="Times New Roman" w:hAnsi="Times New Roman"/>
      <w:b/>
      <w:sz w:val="24"/>
      <w:szCs w:val="20"/>
    </w:rPr>
  </w:style>
  <w:style w:type="paragraph" w:styleId="Tabladeilustraciones">
    <w:name w:val="table of figures"/>
    <w:basedOn w:val="Normal"/>
    <w:next w:val="Normal"/>
    <w:semiHidden/>
    <w:rsid w:val="004E2097"/>
    <w:pPr>
      <w:spacing w:after="0" w:line="240" w:lineRule="auto"/>
      <w:ind w:left="400" w:hanging="400"/>
      <w:jc w:val="both"/>
    </w:pPr>
    <w:rPr>
      <w:rFonts w:ascii="Times New Roman" w:hAnsi="Times New Roman"/>
      <w:szCs w:val="20"/>
    </w:rPr>
  </w:style>
  <w:style w:type="paragraph" w:customStyle="1" w:styleId="CM31">
    <w:name w:val="CM31"/>
    <w:basedOn w:val="Default"/>
    <w:next w:val="Default"/>
    <w:rsid w:val="004E2097"/>
    <w:pPr>
      <w:widowControl w:val="0"/>
    </w:pPr>
    <w:rPr>
      <w:rFonts w:ascii="Helvetica" w:hAnsi="Helvetica" w:cs="Helvetica"/>
      <w:color w:val="auto"/>
    </w:rPr>
  </w:style>
  <w:style w:type="paragraph" w:customStyle="1" w:styleId="CM2">
    <w:name w:val="CM2"/>
    <w:basedOn w:val="Default"/>
    <w:next w:val="Default"/>
    <w:rsid w:val="004E2097"/>
    <w:pPr>
      <w:widowControl w:val="0"/>
    </w:pPr>
    <w:rPr>
      <w:rFonts w:ascii="Helvetica" w:hAnsi="Helvetica" w:cs="Helvetica"/>
      <w:color w:val="auto"/>
    </w:rPr>
  </w:style>
  <w:style w:type="paragraph" w:customStyle="1" w:styleId="CM33">
    <w:name w:val="CM33"/>
    <w:basedOn w:val="Default"/>
    <w:next w:val="Default"/>
    <w:rsid w:val="004E2097"/>
    <w:pPr>
      <w:widowControl w:val="0"/>
    </w:pPr>
    <w:rPr>
      <w:rFonts w:ascii="Helvetica" w:hAnsi="Helvetica" w:cs="Helvetica"/>
      <w:color w:val="auto"/>
    </w:rPr>
  </w:style>
  <w:style w:type="paragraph" w:customStyle="1" w:styleId="CM3">
    <w:name w:val="CM3"/>
    <w:basedOn w:val="Default"/>
    <w:next w:val="Default"/>
    <w:rsid w:val="004E2097"/>
    <w:pPr>
      <w:widowControl w:val="0"/>
      <w:spacing w:line="256" w:lineRule="atLeast"/>
    </w:pPr>
    <w:rPr>
      <w:rFonts w:ascii="Helvetica" w:hAnsi="Helvetica" w:cs="Helvetica"/>
      <w:color w:val="auto"/>
    </w:rPr>
  </w:style>
  <w:style w:type="paragraph" w:customStyle="1" w:styleId="CM4">
    <w:name w:val="CM4"/>
    <w:basedOn w:val="Default"/>
    <w:next w:val="Default"/>
    <w:rsid w:val="004E2097"/>
    <w:pPr>
      <w:widowControl w:val="0"/>
      <w:spacing w:line="263" w:lineRule="atLeast"/>
    </w:pPr>
    <w:rPr>
      <w:rFonts w:ascii="Helvetica" w:hAnsi="Helvetica" w:cs="Helvetica"/>
      <w:color w:val="auto"/>
    </w:rPr>
  </w:style>
  <w:style w:type="paragraph" w:customStyle="1" w:styleId="CM32">
    <w:name w:val="CM32"/>
    <w:basedOn w:val="Default"/>
    <w:next w:val="Default"/>
    <w:rsid w:val="004E2097"/>
    <w:pPr>
      <w:widowControl w:val="0"/>
    </w:pPr>
    <w:rPr>
      <w:rFonts w:ascii="Helvetica" w:hAnsi="Helvetica" w:cs="Helvetica"/>
      <w:color w:val="auto"/>
    </w:rPr>
  </w:style>
  <w:style w:type="paragraph" w:customStyle="1" w:styleId="CM7">
    <w:name w:val="CM7"/>
    <w:basedOn w:val="Default"/>
    <w:next w:val="Default"/>
    <w:rsid w:val="004E2097"/>
    <w:pPr>
      <w:widowControl w:val="0"/>
      <w:spacing w:line="260" w:lineRule="atLeast"/>
    </w:pPr>
    <w:rPr>
      <w:rFonts w:ascii="Helvetica" w:hAnsi="Helvetica" w:cs="Helvetica"/>
      <w:color w:val="auto"/>
    </w:rPr>
  </w:style>
  <w:style w:type="paragraph" w:customStyle="1" w:styleId="CM8">
    <w:name w:val="CM8"/>
    <w:basedOn w:val="Default"/>
    <w:next w:val="Default"/>
    <w:rsid w:val="004E2097"/>
    <w:pPr>
      <w:widowControl w:val="0"/>
      <w:spacing w:line="253" w:lineRule="atLeast"/>
    </w:pPr>
    <w:rPr>
      <w:rFonts w:ascii="Helvetica" w:hAnsi="Helvetica" w:cs="Helvetica"/>
      <w:color w:val="auto"/>
    </w:rPr>
  </w:style>
  <w:style w:type="paragraph" w:customStyle="1" w:styleId="CM9">
    <w:name w:val="CM9"/>
    <w:basedOn w:val="Default"/>
    <w:next w:val="Default"/>
    <w:rsid w:val="004E2097"/>
    <w:pPr>
      <w:widowControl w:val="0"/>
      <w:spacing w:line="258" w:lineRule="atLeast"/>
    </w:pPr>
    <w:rPr>
      <w:rFonts w:ascii="Helvetica" w:hAnsi="Helvetica" w:cs="Helvetica"/>
      <w:color w:val="auto"/>
    </w:rPr>
  </w:style>
  <w:style w:type="paragraph" w:customStyle="1" w:styleId="CM11">
    <w:name w:val="CM11"/>
    <w:basedOn w:val="Default"/>
    <w:next w:val="Default"/>
    <w:rsid w:val="004E2097"/>
    <w:pPr>
      <w:widowControl w:val="0"/>
      <w:spacing w:line="251" w:lineRule="atLeast"/>
    </w:pPr>
    <w:rPr>
      <w:rFonts w:ascii="Helvetica" w:hAnsi="Helvetica" w:cs="Helvetica"/>
      <w:color w:val="auto"/>
    </w:rPr>
  </w:style>
  <w:style w:type="paragraph" w:customStyle="1" w:styleId="CM35">
    <w:name w:val="CM35"/>
    <w:basedOn w:val="Default"/>
    <w:next w:val="Default"/>
    <w:rsid w:val="004E2097"/>
    <w:pPr>
      <w:widowControl w:val="0"/>
    </w:pPr>
    <w:rPr>
      <w:rFonts w:ascii="Helvetica" w:hAnsi="Helvetica" w:cs="Helvetica"/>
      <w:color w:val="auto"/>
    </w:rPr>
  </w:style>
  <w:style w:type="paragraph" w:customStyle="1" w:styleId="CM38">
    <w:name w:val="CM38"/>
    <w:basedOn w:val="Default"/>
    <w:next w:val="Default"/>
    <w:rsid w:val="004E2097"/>
    <w:pPr>
      <w:widowControl w:val="0"/>
    </w:pPr>
    <w:rPr>
      <w:rFonts w:ascii="Helvetica" w:hAnsi="Helvetica" w:cs="Helvetica"/>
      <w:color w:val="auto"/>
    </w:rPr>
  </w:style>
  <w:style w:type="paragraph" w:customStyle="1" w:styleId="CM36">
    <w:name w:val="CM36"/>
    <w:basedOn w:val="Default"/>
    <w:next w:val="Default"/>
    <w:rsid w:val="004E2097"/>
    <w:pPr>
      <w:widowControl w:val="0"/>
    </w:pPr>
    <w:rPr>
      <w:rFonts w:ascii="Helvetica" w:hAnsi="Helvetica" w:cs="Helvetica"/>
      <w:color w:val="auto"/>
    </w:rPr>
  </w:style>
  <w:style w:type="paragraph" w:customStyle="1" w:styleId="CM15">
    <w:name w:val="CM15"/>
    <w:basedOn w:val="Default"/>
    <w:next w:val="Default"/>
    <w:rsid w:val="004E2097"/>
    <w:pPr>
      <w:widowControl w:val="0"/>
      <w:spacing w:line="268" w:lineRule="atLeast"/>
    </w:pPr>
    <w:rPr>
      <w:rFonts w:ascii="Helvetica" w:hAnsi="Helvetica" w:cs="Helvetica"/>
      <w:color w:val="auto"/>
    </w:rPr>
  </w:style>
  <w:style w:type="paragraph" w:customStyle="1" w:styleId="CM16">
    <w:name w:val="CM16"/>
    <w:basedOn w:val="Default"/>
    <w:next w:val="Default"/>
    <w:rsid w:val="004E2097"/>
    <w:pPr>
      <w:widowControl w:val="0"/>
      <w:spacing w:line="263" w:lineRule="atLeast"/>
    </w:pPr>
    <w:rPr>
      <w:rFonts w:ascii="Helvetica" w:hAnsi="Helvetica" w:cs="Helvetica"/>
      <w:color w:val="auto"/>
    </w:rPr>
  </w:style>
  <w:style w:type="paragraph" w:customStyle="1" w:styleId="CM34">
    <w:name w:val="CM34"/>
    <w:basedOn w:val="Default"/>
    <w:next w:val="Default"/>
    <w:rsid w:val="004E2097"/>
    <w:pPr>
      <w:widowControl w:val="0"/>
    </w:pPr>
    <w:rPr>
      <w:rFonts w:ascii="Helvetica" w:hAnsi="Helvetica" w:cs="Helvetica"/>
      <w:color w:val="auto"/>
    </w:rPr>
  </w:style>
  <w:style w:type="paragraph" w:customStyle="1" w:styleId="CM19">
    <w:name w:val="CM19"/>
    <w:basedOn w:val="Default"/>
    <w:next w:val="Default"/>
    <w:rsid w:val="004E2097"/>
    <w:pPr>
      <w:widowControl w:val="0"/>
      <w:spacing w:line="253" w:lineRule="atLeast"/>
    </w:pPr>
    <w:rPr>
      <w:rFonts w:ascii="Helvetica" w:hAnsi="Helvetica" w:cs="Helvetica"/>
      <w:color w:val="auto"/>
    </w:rPr>
  </w:style>
  <w:style w:type="paragraph" w:customStyle="1" w:styleId="CM23">
    <w:name w:val="CM23"/>
    <w:basedOn w:val="Default"/>
    <w:next w:val="Default"/>
    <w:rsid w:val="004E2097"/>
    <w:pPr>
      <w:widowControl w:val="0"/>
      <w:spacing w:line="271" w:lineRule="atLeast"/>
    </w:pPr>
    <w:rPr>
      <w:rFonts w:ascii="Helvetica" w:hAnsi="Helvetica" w:cs="Helvetica"/>
      <w:color w:val="auto"/>
    </w:rPr>
  </w:style>
  <w:style w:type="paragraph" w:customStyle="1" w:styleId="CM25">
    <w:name w:val="CM25"/>
    <w:basedOn w:val="Default"/>
    <w:next w:val="Default"/>
    <w:rsid w:val="004E2097"/>
    <w:pPr>
      <w:widowControl w:val="0"/>
      <w:spacing w:line="300" w:lineRule="atLeast"/>
    </w:pPr>
    <w:rPr>
      <w:rFonts w:ascii="Helvetica" w:hAnsi="Helvetica" w:cs="Helvetica"/>
      <w:color w:val="auto"/>
    </w:rPr>
  </w:style>
  <w:style w:type="paragraph" w:customStyle="1" w:styleId="CM30">
    <w:name w:val="CM30"/>
    <w:basedOn w:val="Default"/>
    <w:next w:val="Default"/>
    <w:rsid w:val="004E2097"/>
    <w:pPr>
      <w:widowControl w:val="0"/>
      <w:spacing w:line="271" w:lineRule="atLeast"/>
    </w:pPr>
    <w:rPr>
      <w:rFonts w:ascii="Helvetica" w:hAnsi="Helvetica" w:cs="Helvetica"/>
      <w:color w:val="auto"/>
    </w:rPr>
  </w:style>
  <w:style w:type="paragraph" w:customStyle="1" w:styleId="CM37">
    <w:name w:val="CM37"/>
    <w:basedOn w:val="Default"/>
    <w:next w:val="Default"/>
    <w:rsid w:val="004E2097"/>
    <w:pPr>
      <w:widowControl w:val="0"/>
    </w:pPr>
    <w:rPr>
      <w:rFonts w:ascii="Helvetica" w:hAnsi="Helvetica" w:cs="Helvetica"/>
      <w:color w:val="auto"/>
    </w:rPr>
  </w:style>
  <w:style w:type="paragraph" w:styleId="Textodeglobo">
    <w:name w:val="Balloon Text"/>
    <w:basedOn w:val="Normal"/>
    <w:link w:val="TextodegloboCar"/>
    <w:semiHidden/>
    <w:rsid w:val="004E209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E2097"/>
    <w:rPr>
      <w:rFonts w:ascii="Tahoma" w:hAnsi="Tahoma" w:cs="Tahoma"/>
      <w:sz w:val="16"/>
      <w:szCs w:val="16"/>
    </w:rPr>
  </w:style>
  <w:style w:type="paragraph" w:customStyle="1" w:styleId="EstiloArial11ptNegritaSubrayadoJustificado">
    <w:name w:val="Estilo Arial 11 pt Negrita Subrayado Justificado"/>
    <w:basedOn w:val="Normal"/>
    <w:rsid w:val="004E2097"/>
    <w:pPr>
      <w:spacing w:before="120" w:after="120" w:line="240" w:lineRule="auto"/>
      <w:jc w:val="both"/>
    </w:pPr>
    <w:rPr>
      <w:rFonts w:ascii="Arial" w:hAnsi="Arial"/>
      <w:b/>
      <w:bCs/>
      <w:szCs w:val="20"/>
      <w:u w:val="single"/>
    </w:rPr>
  </w:style>
  <w:style w:type="paragraph" w:styleId="Textonotapie">
    <w:name w:val="footnote text"/>
    <w:basedOn w:val="Normal"/>
    <w:link w:val="TextonotapieCar"/>
    <w:rsid w:val="004E2097"/>
    <w:pPr>
      <w:spacing w:after="0" w:line="240" w:lineRule="auto"/>
    </w:pPr>
    <w:rPr>
      <w:rFonts w:ascii="Arial" w:hAnsi="Arial"/>
      <w:szCs w:val="20"/>
    </w:rPr>
  </w:style>
  <w:style w:type="character" w:customStyle="1" w:styleId="TextonotapieCar">
    <w:name w:val="Texto nota pie Car"/>
    <w:basedOn w:val="Fuentedeprrafopredeter"/>
    <w:link w:val="Textonotapie"/>
    <w:rsid w:val="004E2097"/>
    <w:rPr>
      <w:rFonts w:ascii="Arial" w:hAnsi="Arial"/>
      <w:szCs w:val="20"/>
    </w:rPr>
  </w:style>
  <w:style w:type="paragraph" w:customStyle="1" w:styleId="EstiloTtulo1">
    <w:name w:val="Estilo Título 1"/>
    <w:basedOn w:val="Normal"/>
    <w:rsid w:val="004E2097"/>
    <w:pPr>
      <w:numPr>
        <w:numId w:val="3"/>
      </w:numPr>
      <w:spacing w:after="0" w:line="240" w:lineRule="auto"/>
    </w:pPr>
    <w:rPr>
      <w:rFonts w:ascii="Futura Lt BT" w:hAnsi="Futura Lt BT"/>
      <w:sz w:val="24"/>
      <w:szCs w:val="24"/>
      <w:lang w:val="es-ES_tradnl"/>
    </w:rPr>
  </w:style>
  <w:style w:type="character" w:styleId="Textoennegrita">
    <w:name w:val="Strong"/>
    <w:uiPriority w:val="99"/>
    <w:qFormat/>
    <w:locked/>
    <w:rsid w:val="004E2097"/>
    <w:rPr>
      <w:rFonts w:cs="Times New Roman"/>
      <w:b/>
      <w:bCs/>
    </w:rPr>
  </w:style>
  <w:style w:type="character" w:styleId="Refdenotaalpie">
    <w:name w:val="footnote reference"/>
    <w:rsid w:val="004E2097"/>
    <w:rPr>
      <w:vertAlign w:val="superscript"/>
    </w:rPr>
  </w:style>
  <w:style w:type="character" w:styleId="Hipervnculovisitado">
    <w:name w:val="FollowedHyperlink"/>
    <w:rsid w:val="004E2097"/>
    <w:rPr>
      <w:color w:val="954F72"/>
      <w:u w:val="single"/>
    </w:rPr>
  </w:style>
  <w:style w:type="paragraph" w:styleId="NormalWeb">
    <w:name w:val="Normal (Web)"/>
    <w:basedOn w:val="Normal"/>
    <w:rsid w:val="00B01B73"/>
    <w:pPr>
      <w:spacing w:before="100" w:beforeAutospacing="1" w:after="100" w:afterAutospacing="1" w:line="240" w:lineRule="auto"/>
    </w:pPr>
    <w:rPr>
      <w:rFonts w:ascii="Times New Roman" w:hAnsi="Times New Roman"/>
      <w:sz w:val="24"/>
      <w:szCs w:val="24"/>
    </w:rPr>
  </w:style>
  <w:style w:type="character" w:styleId="Refdecomentario">
    <w:name w:val="annotation reference"/>
    <w:basedOn w:val="Fuentedeprrafopredeter"/>
    <w:uiPriority w:val="99"/>
    <w:semiHidden/>
    <w:unhideWhenUsed/>
    <w:rsid w:val="00354FA3"/>
    <w:rPr>
      <w:sz w:val="16"/>
      <w:szCs w:val="16"/>
    </w:rPr>
  </w:style>
  <w:style w:type="paragraph" w:styleId="Textocomentario">
    <w:name w:val="annotation text"/>
    <w:basedOn w:val="Normal"/>
    <w:link w:val="TextocomentarioCar"/>
    <w:uiPriority w:val="99"/>
    <w:semiHidden/>
    <w:unhideWhenUsed/>
    <w:rsid w:val="00354FA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54FA3"/>
    <w:rPr>
      <w:sz w:val="20"/>
      <w:szCs w:val="20"/>
    </w:rPr>
  </w:style>
  <w:style w:type="paragraph" w:styleId="Asuntodelcomentario">
    <w:name w:val="annotation subject"/>
    <w:basedOn w:val="Textocomentario"/>
    <w:next w:val="Textocomentario"/>
    <w:link w:val="AsuntodelcomentarioCar"/>
    <w:uiPriority w:val="99"/>
    <w:semiHidden/>
    <w:unhideWhenUsed/>
    <w:rsid w:val="00354FA3"/>
    <w:rPr>
      <w:b/>
      <w:bCs/>
    </w:rPr>
  </w:style>
  <w:style w:type="character" w:customStyle="1" w:styleId="AsuntodelcomentarioCar">
    <w:name w:val="Asunto del comentario Car"/>
    <w:basedOn w:val="TextocomentarioCar"/>
    <w:link w:val="Asuntodelcomentario"/>
    <w:uiPriority w:val="99"/>
    <w:semiHidden/>
    <w:rsid w:val="00354FA3"/>
    <w:rPr>
      <w:b/>
      <w:bCs/>
      <w:sz w:val="20"/>
      <w:szCs w:val="20"/>
    </w:rPr>
  </w:style>
  <w:style w:type="paragraph" w:styleId="Revisin">
    <w:name w:val="Revision"/>
    <w:hidden/>
    <w:uiPriority w:val="99"/>
    <w:semiHidden/>
    <w:rsid w:val="00E210E2"/>
  </w:style>
  <w:style w:type="character" w:customStyle="1" w:styleId="WW8Num6z1">
    <w:name w:val="WW8Num6z1"/>
    <w:rsid w:val="006062F7"/>
  </w:style>
  <w:style w:type="character" w:customStyle="1" w:styleId="WW8Num7z0">
    <w:name w:val="WW8Num7z0"/>
    <w:rsid w:val="006062F7"/>
    <w:rPr>
      <w:rFonts w:ascii="Wingdings" w:hAnsi="Wingdings" w:cs="Wingdings"/>
      <w:color w:val="000000"/>
      <w:sz w:val="20"/>
      <w:szCs w:val="20"/>
    </w:rPr>
  </w:style>
  <w:style w:type="character" w:customStyle="1" w:styleId="WW8Num10z0">
    <w:name w:val="WW8Num10z0"/>
    <w:rsid w:val="009C4CB8"/>
    <w:rPr>
      <w:rFonts w:ascii="Wingdings" w:hAnsi="Wingdings" w:cs="Wingdings"/>
      <w:color w:val="000000"/>
      <w:sz w:val="20"/>
      <w:szCs w:val="20"/>
    </w:rPr>
  </w:style>
  <w:style w:type="character" w:customStyle="1" w:styleId="Ttulo1Car">
    <w:name w:val="Título 1 Car"/>
    <w:basedOn w:val="Fuentedeprrafopredeter"/>
    <w:link w:val="Ttulo1"/>
    <w:rsid w:val="00D918D6"/>
    <w:rPr>
      <w:rFonts w:asciiTheme="majorHAnsi" w:eastAsiaTheme="majorEastAsia" w:hAnsiTheme="majorHAnsi" w:cstheme="majorBidi"/>
      <w:color w:val="365F91" w:themeColor="accent1" w:themeShade="BF"/>
      <w:sz w:val="32"/>
      <w:szCs w:val="32"/>
    </w:rPr>
  </w:style>
  <w:style w:type="paragraph" w:customStyle="1" w:styleId="Standard">
    <w:name w:val="Standard"/>
    <w:rsid w:val="007C5FC4"/>
    <w:pPr>
      <w:suppressAutoHyphens/>
      <w:autoSpaceDN w:val="0"/>
      <w:textAlignment w:val="baseline"/>
    </w:pPr>
    <w:rPr>
      <w:rFonts w:ascii="Times New Roman" w:hAnsi="Times New Roman"/>
      <w:sz w:val="24"/>
      <w:lang w:eastAsia="en-US"/>
    </w:rPr>
  </w:style>
  <w:style w:type="paragraph" w:customStyle="1" w:styleId="western">
    <w:name w:val="western"/>
    <w:basedOn w:val="Normal"/>
    <w:rsid w:val="00CC3757"/>
    <w:pPr>
      <w:autoSpaceDN w:val="0"/>
      <w:spacing w:before="100" w:after="119" w:line="240" w:lineRule="auto"/>
    </w:pPr>
    <w:rPr>
      <w:rFonts w:ascii="Times New Roman" w:hAnsi="Times New Roman"/>
      <w:sz w:val="24"/>
      <w:szCs w:val="24"/>
    </w:rPr>
  </w:style>
  <w:style w:type="paragraph" w:styleId="Lista">
    <w:name w:val="List"/>
    <w:basedOn w:val="Normal"/>
    <w:rsid w:val="0000197F"/>
    <w:pPr>
      <w:suppressAutoHyphens/>
      <w:autoSpaceDN w:val="0"/>
      <w:spacing w:after="120" w:line="240" w:lineRule="auto"/>
      <w:textAlignment w:val="baseline"/>
    </w:pPr>
    <w:rPr>
      <w:rFonts w:ascii="Times New Roman" w:hAnsi="Times New Roman" w:cs="Lucida Sans"/>
      <w:sz w:val="24"/>
      <w:lang w:eastAsia="en-US"/>
    </w:rPr>
  </w:style>
  <w:style w:type="numbering" w:customStyle="1" w:styleId="WWNum2">
    <w:name w:val="WWNum2"/>
    <w:basedOn w:val="Sinlista"/>
    <w:rsid w:val="0000197F"/>
    <w:pPr>
      <w:numPr>
        <w:numId w:val="5"/>
      </w:numPr>
    </w:pPr>
  </w:style>
  <w:style w:type="numbering" w:customStyle="1" w:styleId="WWNum7">
    <w:name w:val="WWNum7"/>
    <w:basedOn w:val="Sinlista"/>
    <w:rsid w:val="00614D7F"/>
    <w:pPr>
      <w:numPr>
        <w:numId w:val="6"/>
      </w:numPr>
    </w:pPr>
  </w:style>
  <w:style w:type="table" w:styleId="Tablaconcuadrcula">
    <w:name w:val="Table Grid"/>
    <w:basedOn w:val="Tablanormal"/>
    <w:locked/>
    <w:rsid w:val="00945B49"/>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5B3E2E"/>
    <w:pPr>
      <w:spacing w:after="0" w:line="240" w:lineRule="auto"/>
      <w:ind w:left="720"/>
      <w:contextualSpacing/>
    </w:pPr>
    <w:rPr>
      <w:rFonts w:ascii="Times New Roman" w:hAnsi="Times New Roman"/>
      <w:sz w:val="20"/>
      <w:szCs w:val="20"/>
    </w:rPr>
  </w:style>
  <w:style w:type="paragraph" w:styleId="Textosinformato">
    <w:name w:val="Plain Text"/>
    <w:basedOn w:val="Normal"/>
    <w:link w:val="TextosinformatoCar"/>
    <w:rsid w:val="008E4BF6"/>
    <w:pPr>
      <w:spacing w:after="0" w:line="240" w:lineRule="auto"/>
    </w:pPr>
    <w:rPr>
      <w:rFonts w:ascii="Courier New" w:hAnsi="Courier New" w:cs="Courier New"/>
      <w:sz w:val="20"/>
      <w:szCs w:val="20"/>
    </w:rPr>
  </w:style>
  <w:style w:type="character" w:customStyle="1" w:styleId="TextosinformatoCar">
    <w:name w:val="Texto sin formato Car"/>
    <w:basedOn w:val="Fuentedeprrafopredeter"/>
    <w:link w:val="Textosinformato"/>
    <w:rsid w:val="008E4BF6"/>
    <w:rPr>
      <w:rFonts w:ascii="Courier New" w:hAnsi="Courier New" w:cs="Courier New"/>
      <w:sz w:val="20"/>
      <w:szCs w:val="20"/>
    </w:rPr>
  </w:style>
  <w:style w:type="paragraph" w:customStyle="1" w:styleId="LO-Normal">
    <w:name w:val="LO-Normal"/>
    <w:qFormat/>
    <w:rsid w:val="00D60DE1"/>
    <w:pPr>
      <w:suppressAutoHyphens/>
      <w:spacing w:after="200" w:line="276" w:lineRule="auto"/>
    </w:pPr>
  </w:style>
  <w:style w:type="character" w:customStyle="1" w:styleId="PrrafodelistaCar">
    <w:name w:val="Párrafo de lista Car"/>
    <w:aliases w:val="fuente Car,Viñetas Car"/>
    <w:link w:val="Prrafodelista"/>
    <w:locked/>
    <w:rsid w:val="00222C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145526">
      <w:bodyDiv w:val="1"/>
      <w:marLeft w:val="0"/>
      <w:marRight w:val="0"/>
      <w:marTop w:val="0"/>
      <w:marBottom w:val="0"/>
      <w:divBdr>
        <w:top w:val="none" w:sz="0" w:space="0" w:color="auto"/>
        <w:left w:val="none" w:sz="0" w:space="0" w:color="auto"/>
        <w:bottom w:val="none" w:sz="0" w:space="0" w:color="auto"/>
        <w:right w:val="none" w:sz="0" w:space="0" w:color="auto"/>
      </w:divBdr>
    </w:div>
    <w:div w:id="253318187">
      <w:bodyDiv w:val="1"/>
      <w:marLeft w:val="0"/>
      <w:marRight w:val="0"/>
      <w:marTop w:val="0"/>
      <w:marBottom w:val="0"/>
      <w:divBdr>
        <w:top w:val="none" w:sz="0" w:space="0" w:color="auto"/>
        <w:left w:val="none" w:sz="0" w:space="0" w:color="auto"/>
        <w:bottom w:val="none" w:sz="0" w:space="0" w:color="auto"/>
        <w:right w:val="none" w:sz="0" w:space="0" w:color="auto"/>
      </w:divBdr>
    </w:div>
    <w:div w:id="384566287">
      <w:bodyDiv w:val="1"/>
      <w:marLeft w:val="0"/>
      <w:marRight w:val="0"/>
      <w:marTop w:val="0"/>
      <w:marBottom w:val="0"/>
      <w:divBdr>
        <w:top w:val="none" w:sz="0" w:space="0" w:color="auto"/>
        <w:left w:val="none" w:sz="0" w:space="0" w:color="auto"/>
        <w:bottom w:val="none" w:sz="0" w:space="0" w:color="auto"/>
        <w:right w:val="none" w:sz="0" w:space="0" w:color="auto"/>
      </w:divBdr>
    </w:div>
    <w:div w:id="481236927">
      <w:bodyDiv w:val="1"/>
      <w:marLeft w:val="0"/>
      <w:marRight w:val="0"/>
      <w:marTop w:val="0"/>
      <w:marBottom w:val="0"/>
      <w:divBdr>
        <w:top w:val="none" w:sz="0" w:space="0" w:color="auto"/>
        <w:left w:val="none" w:sz="0" w:space="0" w:color="auto"/>
        <w:bottom w:val="none" w:sz="0" w:space="0" w:color="auto"/>
        <w:right w:val="none" w:sz="0" w:space="0" w:color="auto"/>
      </w:divBdr>
    </w:div>
    <w:div w:id="489297669">
      <w:bodyDiv w:val="1"/>
      <w:marLeft w:val="0"/>
      <w:marRight w:val="0"/>
      <w:marTop w:val="0"/>
      <w:marBottom w:val="0"/>
      <w:divBdr>
        <w:top w:val="none" w:sz="0" w:space="0" w:color="auto"/>
        <w:left w:val="none" w:sz="0" w:space="0" w:color="auto"/>
        <w:bottom w:val="none" w:sz="0" w:space="0" w:color="auto"/>
        <w:right w:val="none" w:sz="0" w:space="0" w:color="auto"/>
      </w:divBdr>
    </w:div>
    <w:div w:id="600181302">
      <w:bodyDiv w:val="1"/>
      <w:marLeft w:val="0"/>
      <w:marRight w:val="0"/>
      <w:marTop w:val="0"/>
      <w:marBottom w:val="0"/>
      <w:divBdr>
        <w:top w:val="none" w:sz="0" w:space="0" w:color="auto"/>
        <w:left w:val="none" w:sz="0" w:space="0" w:color="auto"/>
        <w:bottom w:val="none" w:sz="0" w:space="0" w:color="auto"/>
        <w:right w:val="none" w:sz="0" w:space="0" w:color="auto"/>
      </w:divBdr>
    </w:div>
    <w:div w:id="812021062">
      <w:bodyDiv w:val="1"/>
      <w:marLeft w:val="0"/>
      <w:marRight w:val="0"/>
      <w:marTop w:val="0"/>
      <w:marBottom w:val="0"/>
      <w:divBdr>
        <w:top w:val="none" w:sz="0" w:space="0" w:color="auto"/>
        <w:left w:val="none" w:sz="0" w:space="0" w:color="auto"/>
        <w:bottom w:val="none" w:sz="0" w:space="0" w:color="auto"/>
        <w:right w:val="none" w:sz="0" w:space="0" w:color="auto"/>
      </w:divBdr>
    </w:div>
    <w:div w:id="982851392">
      <w:bodyDiv w:val="1"/>
      <w:marLeft w:val="0"/>
      <w:marRight w:val="0"/>
      <w:marTop w:val="0"/>
      <w:marBottom w:val="0"/>
      <w:divBdr>
        <w:top w:val="none" w:sz="0" w:space="0" w:color="auto"/>
        <w:left w:val="none" w:sz="0" w:space="0" w:color="auto"/>
        <w:bottom w:val="none" w:sz="0" w:space="0" w:color="auto"/>
        <w:right w:val="none" w:sz="0" w:space="0" w:color="auto"/>
      </w:divBdr>
    </w:div>
    <w:div w:id="1050616043">
      <w:bodyDiv w:val="1"/>
      <w:marLeft w:val="0"/>
      <w:marRight w:val="0"/>
      <w:marTop w:val="0"/>
      <w:marBottom w:val="0"/>
      <w:divBdr>
        <w:top w:val="none" w:sz="0" w:space="0" w:color="auto"/>
        <w:left w:val="none" w:sz="0" w:space="0" w:color="auto"/>
        <w:bottom w:val="none" w:sz="0" w:space="0" w:color="auto"/>
        <w:right w:val="none" w:sz="0" w:space="0" w:color="auto"/>
      </w:divBdr>
    </w:div>
    <w:div w:id="1145047543">
      <w:bodyDiv w:val="1"/>
      <w:marLeft w:val="0"/>
      <w:marRight w:val="0"/>
      <w:marTop w:val="0"/>
      <w:marBottom w:val="0"/>
      <w:divBdr>
        <w:top w:val="none" w:sz="0" w:space="0" w:color="auto"/>
        <w:left w:val="none" w:sz="0" w:space="0" w:color="auto"/>
        <w:bottom w:val="none" w:sz="0" w:space="0" w:color="auto"/>
        <w:right w:val="none" w:sz="0" w:space="0" w:color="auto"/>
      </w:divBdr>
    </w:div>
    <w:div w:id="1302535022">
      <w:bodyDiv w:val="1"/>
      <w:marLeft w:val="0"/>
      <w:marRight w:val="0"/>
      <w:marTop w:val="0"/>
      <w:marBottom w:val="0"/>
      <w:divBdr>
        <w:top w:val="none" w:sz="0" w:space="0" w:color="auto"/>
        <w:left w:val="none" w:sz="0" w:space="0" w:color="auto"/>
        <w:bottom w:val="none" w:sz="0" w:space="0" w:color="auto"/>
        <w:right w:val="none" w:sz="0" w:space="0" w:color="auto"/>
      </w:divBdr>
    </w:div>
    <w:div w:id="1311596396">
      <w:bodyDiv w:val="1"/>
      <w:marLeft w:val="0"/>
      <w:marRight w:val="0"/>
      <w:marTop w:val="0"/>
      <w:marBottom w:val="0"/>
      <w:divBdr>
        <w:top w:val="none" w:sz="0" w:space="0" w:color="auto"/>
        <w:left w:val="none" w:sz="0" w:space="0" w:color="auto"/>
        <w:bottom w:val="none" w:sz="0" w:space="0" w:color="auto"/>
        <w:right w:val="none" w:sz="0" w:space="0" w:color="auto"/>
      </w:divBdr>
    </w:div>
    <w:div w:id="1352799123">
      <w:bodyDiv w:val="1"/>
      <w:marLeft w:val="0"/>
      <w:marRight w:val="0"/>
      <w:marTop w:val="0"/>
      <w:marBottom w:val="0"/>
      <w:divBdr>
        <w:top w:val="none" w:sz="0" w:space="0" w:color="auto"/>
        <w:left w:val="none" w:sz="0" w:space="0" w:color="auto"/>
        <w:bottom w:val="none" w:sz="0" w:space="0" w:color="auto"/>
        <w:right w:val="none" w:sz="0" w:space="0" w:color="auto"/>
      </w:divBdr>
    </w:div>
    <w:div w:id="1360619410">
      <w:bodyDiv w:val="1"/>
      <w:marLeft w:val="0"/>
      <w:marRight w:val="0"/>
      <w:marTop w:val="0"/>
      <w:marBottom w:val="0"/>
      <w:divBdr>
        <w:top w:val="none" w:sz="0" w:space="0" w:color="auto"/>
        <w:left w:val="none" w:sz="0" w:space="0" w:color="auto"/>
        <w:bottom w:val="none" w:sz="0" w:space="0" w:color="auto"/>
        <w:right w:val="none" w:sz="0" w:space="0" w:color="auto"/>
      </w:divBdr>
    </w:div>
    <w:div w:id="1510438754">
      <w:bodyDiv w:val="1"/>
      <w:marLeft w:val="0"/>
      <w:marRight w:val="0"/>
      <w:marTop w:val="0"/>
      <w:marBottom w:val="0"/>
      <w:divBdr>
        <w:top w:val="none" w:sz="0" w:space="0" w:color="auto"/>
        <w:left w:val="none" w:sz="0" w:space="0" w:color="auto"/>
        <w:bottom w:val="none" w:sz="0" w:space="0" w:color="auto"/>
        <w:right w:val="none" w:sz="0" w:space="0" w:color="auto"/>
      </w:divBdr>
    </w:div>
    <w:div w:id="1753621848">
      <w:bodyDiv w:val="1"/>
      <w:marLeft w:val="0"/>
      <w:marRight w:val="0"/>
      <w:marTop w:val="0"/>
      <w:marBottom w:val="0"/>
      <w:divBdr>
        <w:top w:val="none" w:sz="0" w:space="0" w:color="auto"/>
        <w:left w:val="none" w:sz="0" w:space="0" w:color="auto"/>
        <w:bottom w:val="none" w:sz="0" w:space="0" w:color="auto"/>
        <w:right w:val="none" w:sz="0" w:space="0" w:color="auto"/>
      </w:divBdr>
    </w:div>
    <w:div w:id="1916279706">
      <w:bodyDiv w:val="1"/>
      <w:marLeft w:val="0"/>
      <w:marRight w:val="0"/>
      <w:marTop w:val="0"/>
      <w:marBottom w:val="0"/>
      <w:divBdr>
        <w:top w:val="none" w:sz="0" w:space="0" w:color="auto"/>
        <w:left w:val="none" w:sz="0" w:space="0" w:color="auto"/>
        <w:bottom w:val="none" w:sz="0" w:space="0" w:color="auto"/>
        <w:right w:val="none" w:sz="0" w:space="0" w:color="auto"/>
      </w:divBdr>
    </w:div>
    <w:div w:id="213046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3.png"/><Relationship Id="rId7" Type="http://schemas.openxmlformats.org/officeDocument/2006/relationships/image" Target="media/image1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12.png"/><Relationship Id="rId5" Type="http://schemas.openxmlformats.org/officeDocument/2006/relationships/image" Target="media/image5.emf"/><Relationship Id="rId10" Type="http://schemas.openxmlformats.org/officeDocument/2006/relationships/image" Target="media/image16.emf"/><Relationship Id="rId4" Type="http://schemas.openxmlformats.org/officeDocument/2006/relationships/image" Target="media/image4.png"/><Relationship Id="rId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41DC8-1988-4757-A859-6A3C42EFF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468</Words>
  <Characters>2822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PLIEGO REGULADOR QUE RIGE EN EL CONTRATO DE SERVICIOS PARA LA REDACCIÓN DEL PROYECTO Y DIRECCIÓN DE LAS OBRAS DE AMPLIACIÓN Y REFORMA DEL COLEGIO PÚBLICO DE EDUCACIÓN ESPECIAL “ANDRÉS MUÑOZ GARDE” DE PAMPLONA</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REGULADOR QUE RIGE EN EL CONTRATO DE SERVICIOS PARA LA REDACCIÓN DEL PROYECTO Y DIRECCIÓN DE LAS OBRAS DE AMPLIACIÓN Y REFORMA DEL COLEGIO PÚBLICO DE EDUCACIÓN ESPECIAL “ANDRÉS MUÑOZ GARDE” DE PAMPLONA</dc:title>
  <dc:subject/>
  <dc:creator>elitari</dc:creator>
  <cp:keywords/>
  <dc:description/>
  <cp:lastModifiedBy>x067849</cp:lastModifiedBy>
  <cp:revision>3</cp:revision>
  <cp:lastPrinted>2024-05-08T07:33:00Z</cp:lastPrinted>
  <dcterms:created xsi:type="dcterms:W3CDTF">2024-06-27T08:33:00Z</dcterms:created>
  <dcterms:modified xsi:type="dcterms:W3CDTF">2024-06-27T08:35:00Z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