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5B2E99" w14:textId="54B1D0B5" w:rsidR="001C192E" w:rsidRPr="006E182B" w:rsidRDefault="001C192E" w:rsidP="006E182B">
      <w:pPr>
        <w:tabs>
          <w:tab w:val="left" w:pos="-3402"/>
          <w:tab w:val="center" w:pos="-3261"/>
        </w:tabs>
        <w:suppressAutoHyphens/>
        <w:spacing w:before="100" w:beforeAutospacing="1" w:after="100" w:afterAutospacing="1"/>
        <w:jc w:val="center"/>
        <w:rPr>
          <w:rFonts w:ascii="Arial" w:hAnsi="Arial" w:cs="Arial"/>
          <w:b/>
          <w:u w:val="single"/>
        </w:rPr>
      </w:pPr>
      <w:r w:rsidRPr="006E182B">
        <w:rPr>
          <w:rFonts w:ascii="Arial" w:hAnsi="Arial" w:cs="Arial"/>
          <w:b/>
          <w:u w:val="single"/>
        </w:rPr>
        <w:t>A N E X O II</w:t>
      </w:r>
      <w:r w:rsidR="00E7215A" w:rsidRPr="006E182B">
        <w:rPr>
          <w:rFonts w:ascii="Arial" w:hAnsi="Arial" w:cs="Arial"/>
          <w:b/>
          <w:u w:val="single"/>
        </w:rPr>
        <w:t>I</w:t>
      </w:r>
      <w:r w:rsidRPr="006E182B">
        <w:rPr>
          <w:rFonts w:ascii="Arial" w:hAnsi="Arial" w:cs="Arial"/>
          <w:b/>
          <w:u w:val="single"/>
        </w:rPr>
        <w:t xml:space="preserve"> (Incluir en Sobre A)</w:t>
      </w:r>
      <w:r w:rsidR="005B3E2E" w:rsidRPr="006E182B">
        <w:rPr>
          <w:rFonts w:ascii="Arial" w:hAnsi="Arial" w:cs="Arial"/>
          <w:b/>
          <w:u w:val="single"/>
        </w:rPr>
        <w:t xml:space="preserve"> </w:t>
      </w:r>
    </w:p>
    <w:p w14:paraId="02D099F6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240" w:after="240"/>
        <w:jc w:val="center"/>
        <w:rPr>
          <w:rFonts w:ascii="Arial" w:hAnsi="Arial" w:cs="Arial"/>
          <w:b/>
          <w:sz w:val="24"/>
          <w:szCs w:val="24"/>
        </w:rPr>
      </w:pPr>
      <w:r w:rsidRPr="005B637B">
        <w:rPr>
          <w:rFonts w:ascii="Arial" w:hAnsi="Arial" w:cs="Arial"/>
          <w:b/>
          <w:sz w:val="24"/>
          <w:szCs w:val="24"/>
        </w:rPr>
        <w:t>DECLARACIÓN DE COMPROMISO EN RELACIÓN CON LA EJECUCIÓN DE ACTUACIONES DEL PRTR</w:t>
      </w:r>
      <w:r w:rsidRPr="005B637B">
        <w:rPr>
          <w:rFonts w:ascii="Arial" w:hAnsi="Arial" w:cs="Arial"/>
          <w:b/>
          <w:sz w:val="24"/>
          <w:szCs w:val="24"/>
        </w:rPr>
        <w:fldChar w:fldCharType="begin"/>
      </w:r>
      <w:r w:rsidRPr="005B637B">
        <w:rPr>
          <w:sz w:val="24"/>
          <w:szCs w:val="24"/>
        </w:rPr>
        <w:instrText xml:space="preserve"> XE "</w:instrText>
      </w:r>
      <w:r w:rsidRPr="005B637B">
        <w:rPr>
          <w:rFonts w:ascii="Arial" w:hAnsi="Arial" w:cs="Arial"/>
          <w:b/>
          <w:sz w:val="24"/>
          <w:szCs w:val="24"/>
        </w:rPr>
        <w:instrText>ANEXO II. C</w:instrText>
      </w:r>
      <w:r w:rsidRPr="005B637B">
        <w:rPr>
          <w:sz w:val="24"/>
          <w:szCs w:val="24"/>
        </w:rPr>
        <w:instrText xml:space="preserve">" \b </w:instrText>
      </w:r>
      <w:r w:rsidRPr="005B637B">
        <w:rPr>
          <w:rFonts w:ascii="Arial" w:hAnsi="Arial" w:cs="Arial"/>
          <w:b/>
          <w:sz w:val="24"/>
          <w:szCs w:val="24"/>
        </w:rPr>
        <w:fldChar w:fldCharType="end"/>
      </w:r>
    </w:p>
    <w:p w14:paraId="3390F50F" w14:textId="6B727E13" w:rsidR="00E7215A" w:rsidRPr="005B637B" w:rsidRDefault="008E4BF6" w:rsidP="00E7215A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</w:rPr>
      </w:pPr>
      <w:r w:rsidRPr="005B637B">
        <w:rPr>
          <w:rFonts w:ascii="Arial" w:hAnsi="Arial" w:cs="Arial"/>
        </w:rPr>
        <w:t>Don/Doña…………………………………………………………, con DNI…………………………, como</w:t>
      </w:r>
      <w:r>
        <w:rPr>
          <w:rFonts w:ascii="Arial" w:hAnsi="Arial" w:cs="Arial"/>
        </w:rPr>
        <w:t xml:space="preserve"> 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  de </w:t>
      </w:r>
      <w:r w:rsidRPr="005B637B">
        <w:rPr>
          <w:rFonts w:ascii="Arial" w:hAnsi="Arial" w:cs="Arial"/>
        </w:rPr>
        <w:t xml:space="preserve">la </w:t>
      </w:r>
      <w:r>
        <w:rPr>
          <w:rFonts w:ascii="Arial" w:hAnsi="Arial" w:cs="Arial"/>
        </w:rPr>
        <w:t>empresa</w:t>
      </w:r>
      <w:r w:rsidRPr="005B637B">
        <w:rPr>
          <w:rFonts w:ascii="Arial" w:hAnsi="Arial" w:cs="Arial"/>
        </w:rPr>
        <w:t xml:space="preserve"> …………………………………………………………………………………………………, con NIF  …………………………., y domicilio fiscal en  …………………………………………………………………………………….…, que participa como contratista/subcontratista en </w:t>
      </w:r>
      <w:r w:rsidRPr="008E4BF6">
        <w:rPr>
          <w:rFonts w:ascii="Arial" w:hAnsi="Arial" w:cs="Arial"/>
        </w:rPr>
        <w:t xml:space="preserve">el desarrollo de actuaciones necesarias para la consecución de los objetivos definidos en la </w:t>
      </w:r>
      <w:r w:rsidRPr="00E7153C">
        <w:rPr>
          <w:rFonts w:ascii="Arial" w:hAnsi="Arial" w:cs="Arial"/>
        </w:rPr>
        <w:t>Inversión 4 del Componente 4 “</w:t>
      </w:r>
      <w:r w:rsidRPr="008E4BF6">
        <w:rPr>
          <w:rFonts w:ascii="Arial" w:hAnsi="Arial" w:cs="Arial"/>
        </w:rPr>
        <w:t>Gestión forestal sostenible</w:t>
      </w:r>
      <w:r w:rsidRPr="00E7153C">
        <w:rPr>
          <w:rFonts w:ascii="Arial" w:hAnsi="Arial" w:cs="Arial"/>
        </w:rPr>
        <w:t>”,</w:t>
      </w:r>
      <w:r w:rsidRPr="008E4BF6">
        <w:rPr>
          <w:rFonts w:ascii="Arial" w:hAnsi="Arial" w:cs="Arial"/>
        </w:rPr>
        <w:t xml:space="preserve"> </w:t>
      </w:r>
      <w:r w:rsidR="00E7215A" w:rsidRPr="008E4BF6">
        <w:rPr>
          <w:rFonts w:ascii="Arial" w:hAnsi="Arial" w:cs="Arial"/>
        </w:rPr>
        <w:t>manifiesta el compromiso</w:t>
      </w:r>
      <w:r w:rsidR="00E7215A" w:rsidRPr="005B637B">
        <w:rPr>
          <w:rFonts w:ascii="Arial" w:hAnsi="Arial" w:cs="Arial"/>
        </w:rPr>
        <w:t xml:space="preserve">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5B161F4F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</w:rPr>
      </w:pPr>
      <w:r w:rsidRPr="005B637B">
        <w:rPr>
          <w:rFonts w:ascii="Arial" w:hAnsi="Arial" w:cs="Arial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5B637B">
        <w:rPr>
          <w:rFonts w:ascii="Arial" w:hAnsi="Arial" w:cs="Arial"/>
        </w:rPr>
        <w:t>significant</w:t>
      </w:r>
      <w:proofErr w:type="spellEnd"/>
      <w:r w:rsidRPr="005B637B">
        <w:rPr>
          <w:rFonts w:ascii="Arial" w:hAnsi="Arial" w:cs="Arial"/>
        </w:rPr>
        <w:t xml:space="preserve"> </w:t>
      </w:r>
      <w:proofErr w:type="spellStart"/>
      <w:r w:rsidRPr="005B637B">
        <w:rPr>
          <w:rFonts w:ascii="Arial" w:hAnsi="Arial" w:cs="Arial"/>
        </w:rPr>
        <w:t>harm</w:t>
      </w:r>
      <w:proofErr w:type="spellEnd"/>
      <w:r w:rsidRPr="005B637B">
        <w:rPr>
          <w:rFonts w:ascii="Arial" w:hAnsi="Arial" w:cs="Arial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14:paraId="7ABBF1E3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</w:rPr>
      </w:pPr>
      <w:r w:rsidRPr="005B637B">
        <w:rPr>
          <w:rFonts w:ascii="Arial" w:hAnsi="Arial" w:cs="Arial"/>
        </w:rPr>
        <w:t>En …………......... a ..., XX desde 202X</w:t>
      </w:r>
    </w:p>
    <w:p w14:paraId="56270A47" w14:textId="77777777" w:rsidR="00A97353" w:rsidRDefault="00A97353" w:rsidP="00E7215A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</w:rPr>
      </w:pPr>
    </w:p>
    <w:p w14:paraId="4CAA263B" w14:textId="77777777" w:rsidR="00A97353" w:rsidRDefault="00A97353" w:rsidP="00E7215A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</w:rPr>
      </w:pPr>
    </w:p>
    <w:p w14:paraId="621C8CA1" w14:textId="7F0DBA1F" w:rsidR="00E7215A" w:rsidRPr="005B637B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</w:rPr>
      </w:pPr>
      <w:r w:rsidRPr="005B637B">
        <w:rPr>
          <w:rFonts w:ascii="Arial" w:hAnsi="Arial" w:cs="Arial"/>
        </w:rPr>
        <w:t>Fdo. ……………………………………………</w:t>
      </w:r>
    </w:p>
    <w:p w14:paraId="7C4BE8D5" w14:textId="7D174C40" w:rsidR="00E7215A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</w:rPr>
      </w:pPr>
      <w:r w:rsidRPr="005B637B">
        <w:rPr>
          <w:rFonts w:ascii="Arial" w:hAnsi="Arial" w:cs="Arial"/>
        </w:rPr>
        <w:t>Cargo: …………………………………………</w:t>
      </w:r>
    </w:p>
    <w:p w14:paraId="0810D7FF" w14:textId="77777777" w:rsidR="00A97353" w:rsidRDefault="00A97353" w:rsidP="00A97353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</w:rPr>
      </w:pPr>
    </w:p>
    <w:p w14:paraId="6C2BB218" w14:textId="77CCD4E9" w:rsidR="004D22DD" w:rsidRDefault="004D22DD" w:rsidP="00A97353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/>
          <w:b/>
        </w:rPr>
        <w:t>SERVICIO DE GUARDERÍO, CALIDAD Y EDUCACIÓN AMBIENTAL</w:t>
      </w:r>
      <w:r w:rsidRPr="00842E59">
        <w:rPr>
          <w:rFonts w:ascii="Arial" w:hAnsi="Arial"/>
          <w:b/>
        </w:rPr>
        <w:t xml:space="preserve"> - DEPARTAMENTO DE </w:t>
      </w:r>
      <w:r>
        <w:rPr>
          <w:rFonts w:ascii="Arial" w:hAnsi="Arial"/>
          <w:b/>
        </w:rPr>
        <w:t>DESARROLLO RURAL Y MEDIO AMBIENTE</w:t>
      </w:r>
      <w:r w:rsidRPr="00842E59">
        <w:rPr>
          <w:rFonts w:ascii="Arial" w:hAnsi="Arial"/>
          <w:b/>
        </w:rPr>
        <w:t>.</w:t>
      </w:r>
    </w:p>
    <w:sectPr w:rsidR="004D22DD" w:rsidSect="00DE1B08">
      <w:headerReference w:type="default" r:id="rId8"/>
      <w:footerReference w:type="default" r:id="rId9"/>
      <w:pgSz w:w="11906" w:h="16838"/>
      <w:pgMar w:top="2127" w:right="1134" w:bottom="1588" w:left="1701" w:header="720" w:footer="720" w:gutter="0"/>
      <w:pgNumType w:start="1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654A1" w14:textId="77777777" w:rsidR="00493B97" w:rsidRDefault="00493B97" w:rsidP="00FA1B73">
      <w:pPr>
        <w:spacing w:after="0" w:line="240" w:lineRule="auto"/>
      </w:pPr>
      <w:r>
        <w:separator/>
      </w:r>
    </w:p>
  </w:endnote>
  <w:endnote w:type="continuationSeparator" w:id="0">
    <w:p w14:paraId="5BDD6F6C" w14:textId="77777777" w:rsidR="00493B97" w:rsidRDefault="00493B97" w:rsidP="00FA1B73">
      <w:pPr>
        <w:spacing w:after="0" w:line="240" w:lineRule="auto"/>
      </w:pPr>
      <w:r>
        <w:continuationSeparator/>
      </w:r>
    </w:p>
  </w:endnote>
  <w:endnote w:type="continuationNotice" w:id="1">
    <w:p w14:paraId="342DCF21" w14:textId="77777777" w:rsidR="00493B97" w:rsidRDefault="00493B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Times New Roman"/>
    <w:charset w:val="00"/>
    <w:family w:val="auto"/>
    <w:pitch w:val="default"/>
  </w:font>
  <w:font w:name="Lucida Sans">
    <w:charset w:val="00"/>
    <w:family w:val="swiss"/>
    <w:pitch w:val="variable"/>
    <w:sig w:usb0="8100AAF7" w:usb1="0000807B" w:usb2="00000008" w:usb3="00000000" w:csb0="0001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19B53" w14:textId="77777777" w:rsidR="00493B97" w:rsidRPr="00F63B41" w:rsidRDefault="00493B97">
    <w:pPr>
      <w:pStyle w:val="Piedepgina"/>
      <w:ind w:right="360"/>
      <w:jc w:val="both"/>
      <w:rPr>
        <w:rFonts w:ascii="Helvetica" w:hAnsi="Helvetica" w:cs="Helvetica"/>
        <w:color w:val="808080"/>
        <w:sz w:val="13"/>
        <w:szCs w:val="13"/>
        <w:lang w:val="es-ES"/>
      </w:rPr>
    </w:pPr>
  </w:p>
  <w:p w14:paraId="7710C100" w14:textId="27F6F5EB" w:rsidR="00493B97" w:rsidRDefault="00493B97" w:rsidP="006B2C3A">
    <w:pPr>
      <w:pStyle w:val="Piedepgina"/>
      <w:tabs>
        <w:tab w:val="clear" w:pos="4252"/>
        <w:tab w:val="clear" w:pos="8504"/>
      </w:tabs>
      <w:spacing w:before="120"/>
      <w:jc w:val="right"/>
    </w:pPr>
    <w:r>
      <w:rPr>
        <w:rFonts w:ascii="Helvetica" w:hAnsi="Helvetica" w:cs="Helvetica"/>
        <w:color w:val="808080"/>
        <w:sz w:val="13"/>
        <w:szCs w:val="13"/>
        <w:lang w:val="es-ES"/>
      </w:rPr>
      <w:t xml:space="preserve">Página 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begin"/>
    </w:r>
    <w:r>
      <w:rPr>
        <w:rFonts w:ascii="Helvetica" w:hAnsi="Helvetica" w:cs="Helvetica"/>
        <w:color w:val="808080"/>
        <w:sz w:val="13"/>
        <w:szCs w:val="13"/>
        <w:lang w:val="es-ES"/>
      </w:rPr>
      <w:instrText xml:space="preserve"> PAGE </w:instrTex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separate"/>
    </w:r>
    <w:r w:rsidR="00A97353">
      <w:rPr>
        <w:rFonts w:ascii="Helvetica" w:hAnsi="Helvetica" w:cs="Helvetica"/>
        <w:noProof/>
        <w:color w:val="808080"/>
        <w:sz w:val="13"/>
        <w:szCs w:val="13"/>
        <w:lang w:val="es-ES"/>
      </w:rPr>
      <w:t>1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end"/>
    </w:r>
    <w:r>
      <w:rPr>
        <w:rFonts w:ascii="Helvetica" w:hAnsi="Helvetica" w:cs="Helvetica"/>
        <w:color w:val="808080"/>
        <w:sz w:val="13"/>
        <w:szCs w:val="13"/>
        <w:lang w:val="es-ES"/>
      </w:rPr>
      <w:t xml:space="preserve"> de 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begin"/>
    </w:r>
    <w:r>
      <w:rPr>
        <w:rFonts w:ascii="Helvetica" w:hAnsi="Helvetica" w:cs="Helvetica"/>
        <w:color w:val="808080"/>
        <w:sz w:val="13"/>
        <w:szCs w:val="13"/>
        <w:lang w:val="es-ES"/>
      </w:rPr>
      <w:instrText xml:space="preserve"> NUMPAGES \* ARABIC </w:instrTex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separate"/>
    </w:r>
    <w:r w:rsidR="00A97353">
      <w:rPr>
        <w:rFonts w:ascii="Helvetica" w:hAnsi="Helvetica" w:cs="Helvetica"/>
        <w:noProof/>
        <w:color w:val="808080"/>
        <w:sz w:val="13"/>
        <w:szCs w:val="13"/>
        <w:lang w:val="es-ES"/>
      </w:rPr>
      <w:t>1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end"/>
    </w:r>
    <w:r>
      <w:rPr>
        <w:rStyle w:val="Nmerodepgina"/>
        <w:color w:val="80808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35BD7" w14:textId="77777777" w:rsidR="00493B97" w:rsidRDefault="00493B97" w:rsidP="00FA1B73">
      <w:pPr>
        <w:spacing w:after="0" w:line="240" w:lineRule="auto"/>
      </w:pPr>
      <w:r>
        <w:separator/>
      </w:r>
    </w:p>
  </w:footnote>
  <w:footnote w:type="continuationSeparator" w:id="0">
    <w:p w14:paraId="3AB8F923" w14:textId="77777777" w:rsidR="00493B97" w:rsidRDefault="00493B97" w:rsidP="00FA1B73">
      <w:pPr>
        <w:spacing w:after="0" w:line="240" w:lineRule="auto"/>
      </w:pPr>
      <w:r>
        <w:continuationSeparator/>
      </w:r>
    </w:p>
  </w:footnote>
  <w:footnote w:type="continuationNotice" w:id="1">
    <w:p w14:paraId="11BCF91D" w14:textId="77777777" w:rsidR="00493B97" w:rsidRDefault="00493B9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EF2CCF" w14:textId="0C8DA4B9" w:rsidR="00493B97" w:rsidRDefault="00493B97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D93E99" wp14:editId="167BB91F">
              <wp:simplePos x="0" y="0"/>
              <wp:positionH relativeFrom="column">
                <wp:posOffset>9677</wp:posOffset>
              </wp:positionH>
              <wp:positionV relativeFrom="paragraph">
                <wp:posOffset>-104095</wp:posOffset>
              </wp:positionV>
              <wp:extent cx="5684520" cy="601345"/>
              <wp:effectExtent l="0" t="0" r="0" b="8255"/>
              <wp:wrapNone/>
              <wp:docPr id="17" name="Grup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84520" cy="601345"/>
                        <a:chOff x="0" y="0"/>
                        <a:chExt cx="5682881" cy="599440"/>
                      </a:xfrm>
                    </wpg:grpSpPr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123" t="11394" r="-1082" b="8165"/>
                        <a:stretch/>
                      </pic:blipFill>
                      <pic:spPr bwMode="auto">
                        <a:xfrm>
                          <a:off x="2434856" y="0"/>
                          <a:ext cx="1140460" cy="599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" name="Imagen 1" descr="G:\SERVICIO ESCUELAS INFANTILES\Fondos MRR\Plan de gestión\Ana\Logos\GN-v2-2c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duotone>
                            <a:srgbClr val="EEECE1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825" t="19214"/>
                        <a:stretch/>
                      </pic:blipFill>
                      <pic:spPr bwMode="auto">
                        <a:xfrm>
                          <a:off x="265814" y="95693"/>
                          <a:ext cx="131318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6" descr="G:\SERVICIO ESCUELAS INFANTILES\Fondos MRR\Plan de gestión\Ana\Logos\GN-v2-2c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1" r="83172" b="-9508"/>
                        <a:stretch/>
                      </pic:blipFill>
                      <pic:spPr bwMode="auto">
                        <a:xfrm>
                          <a:off x="0" y="53163"/>
                          <a:ext cx="26479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Imagen 8"/>
                        <pic:cNvPicPr>
                          <a:picLocks/>
                        </pic:cNvPicPr>
                      </pic:nvPicPr>
                      <pic:blipFill rotWithShape="1"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81" t="22457" r="75659" b="9511"/>
                        <a:stretch/>
                      </pic:blipFill>
                      <pic:spPr bwMode="auto">
                        <a:xfrm>
                          <a:off x="1871331" y="53163"/>
                          <a:ext cx="488315" cy="4241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" name="Imagen 5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06456" y="42530"/>
                          <a:ext cx="187642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B6B063" id="Grupo 17" o:spid="_x0000_s1026" style="position:absolute;margin-left:.75pt;margin-top:-8.2pt;width:447.6pt;height:47.35pt;z-index:251658240;mso-width-relative:margin;mso-height-relative:margin" coordsize="56828,5994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27" type="#_x0000_t75" style="position:absolute;left:24348;width:11405;height:5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">
                <v:imagedata r:id="rId6" o:title="" croptop="7467f" cropbottom="5351f" cropleft="18431f" cropright="-709f"/>
                <v:path arrowok="t"/>
              </v:shape>
              <v:shape id="Imagen 1" o:spid="_x0000_s1028" type="#_x0000_t75" style="position:absolute;left:2658;top:956;width:13131;height:3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">
                <v:imagedata r:id="rId7" o:title="GN-v2-2c" croptop="12592f" cropleft="11026f" recolortarget="#a8a69c"/>
                <v:path arrowok="t"/>
              </v:shape>
              <v:shape id="Imagen 6" o:spid="_x0000_s1029" type="#_x0000_t75" style="position:absolute;top:531;width:2647;height:4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">
                <v:imagedata r:id="rId8" o:title="GN-v2-2c" croptop="-1f" cropbottom="-6231f" cropright="54508f"/>
                <v:path arrowok="t"/>
              </v:shape>
              <v:shape id="Imagen 8" o:spid="_x0000_s1030" type="#_x0000_t75" style="position:absolute;left:18713;top:531;width:4883;height:4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">
                <v:imagedata r:id="rId9" o:title="" croptop="14717f" cropbottom="6233f" cropleft="2543f" cropright="49584f"/>
                <v:path arrowok="t"/>
                <o:lock v:ext="edit" aspectratio="f"/>
              </v:shape>
              <v:shape id="Imagen 5" o:spid="_x0000_s1031" type="#_x0000_t75" style="position:absolute;left:38064;top:425;width:18764;height:4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">
                <v:imagedata r:id="rId10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 w15:restartNumberingAfterBreak="0">
    <w:nsid w:val="00000006"/>
    <w:multiLevelType w:val="multilevel"/>
    <w:tmpl w:val="059A3E3A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58"/>
        </w:tabs>
        <w:ind w:left="1258" w:hanging="72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694"/>
        </w:tabs>
        <w:ind w:left="269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32"/>
        </w:tabs>
        <w:ind w:left="323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130"/>
        </w:tabs>
        <w:ind w:left="413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466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566"/>
        </w:tabs>
        <w:ind w:left="556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64"/>
        </w:tabs>
        <w:ind w:left="6464" w:hanging="2160"/>
      </w:pPr>
      <w:rPr>
        <w:rFonts w:cs="Times New Roman"/>
      </w:rPr>
    </w:lvl>
  </w:abstractNum>
  <w:abstractNum w:abstractNumId="2" w15:restartNumberingAfterBreak="0">
    <w:nsid w:val="00000009"/>
    <w:multiLevelType w:val="singleLevel"/>
    <w:tmpl w:val="0C0A0011"/>
    <w:name w:val="WW8Num9"/>
    <w:lvl w:ilvl="0">
      <w:start w:val="1"/>
      <w:numFmt w:val="decimal"/>
      <w:lvlText w:val="%1)"/>
      <w:lvlJc w:val="left"/>
      <w:pPr>
        <w:tabs>
          <w:tab w:val="num" w:pos="1436"/>
        </w:tabs>
        <w:ind w:left="1436" w:hanging="360"/>
      </w:pPr>
      <w:rPr>
        <w:rFonts w:cs="Times New Roman"/>
      </w:rPr>
    </w:lvl>
  </w:abstractNum>
  <w:abstractNum w:abstractNumId="3" w15:restartNumberingAfterBreak="0">
    <w:nsid w:val="0000000F"/>
    <w:multiLevelType w:val="singleLevel"/>
    <w:tmpl w:val="0C0A0019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  <w:sz w:val="28"/>
      </w:rPr>
    </w:lvl>
  </w:abstractNum>
  <w:abstractNum w:abstractNumId="5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hAnsi="Times New Roman"/>
        <w:sz w:val="20"/>
      </w:rPr>
    </w:lvl>
  </w:abstractNum>
  <w:abstractNum w:abstractNumId="6" w15:restartNumberingAfterBreak="0">
    <w:nsid w:val="00000014"/>
    <w:multiLevelType w:val="singleLevel"/>
    <w:tmpl w:val="00000014"/>
    <w:name w:val="WW8Num153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  <w:sz w:val="2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</w:abstractNum>
  <w:abstractNum w:abstractNumId="8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hAnsi="Times New Roman"/>
      </w:rPr>
    </w:lvl>
  </w:abstractNum>
  <w:abstractNum w:abstractNumId="9" w15:restartNumberingAfterBreak="0">
    <w:nsid w:val="0000001A"/>
    <w:multiLevelType w:val="singleLevel"/>
    <w:tmpl w:val="0000001A"/>
    <w:name w:val="WW8Num26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</w:rPr>
    </w:lvl>
  </w:abstractNum>
  <w:abstractNum w:abstractNumId="10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0C08356B"/>
    <w:multiLevelType w:val="hybridMultilevel"/>
    <w:tmpl w:val="BD863B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2057E1"/>
    <w:multiLevelType w:val="multilevel"/>
    <w:tmpl w:val="1EF06538"/>
    <w:lvl w:ilvl="0">
      <w:numFmt w:val="bullet"/>
      <w:lvlText w:val="-"/>
      <w:lvlJc w:val="left"/>
      <w:pPr>
        <w:ind w:left="3102" w:hanging="360"/>
      </w:pPr>
      <w:rPr>
        <w:rFonts w:ascii="Liberation Serif" w:hAnsi="Liberation Seri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1FDC707B"/>
    <w:multiLevelType w:val="multilevel"/>
    <w:tmpl w:val="E1D41A02"/>
    <w:styleLink w:val="WWNum2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3D14308"/>
    <w:multiLevelType w:val="multilevel"/>
    <w:tmpl w:val="9B847C30"/>
    <w:styleLink w:val="WWNum7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B5B7E6C"/>
    <w:multiLevelType w:val="multilevel"/>
    <w:tmpl w:val="758294C4"/>
    <w:lvl w:ilvl="0">
      <w:start w:val="1"/>
      <w:numFmt w:val="upperLetter"/>
      <w:pStyle w:val="Estilo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2D392664"/>
    <w:multiLevelType w:val="hybridMultilevel"/>
    <w:tmpl w:val="A57E3B52"/>
    <w:lvl w:ilvl="0" w:tplc="E5EAFB6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B">
      <w:start w:val="1"/>
      <w:numFmt w:val="lowerRoman"/>
      <w:lvlText w:val="%2."/>
      <w:lvlJc w:val="righ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8C2B00"/>
    <w:multiLevelType w:val="multilevel"/>
    <w:tmpl w:val="A6FC8B8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F7331C"/>
    <w:multiLevelType w:val="hybridMultilevel"/>
    <w:tmpl w:val="B6B24FDA"/>
    <w:name w:val="WW8Num2422222222222222222222222222"/>
    <w:lvl w:ilvl="0" w:tplc="00000014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 w:cs="Arial"/>
        <w:sz w:val="20"/>
      </w:rPr>
    </w:lvl>
    <w:lvl w:ilvl="1" w:tplc="0C0A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sz w:val="2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E43DCE"/>
    <w:multiLevelType w:val="hybridMultilevel"/>
    <w:tmpl w:val="A0D21E96"/>
    <w:name w:val="WW8Num1532222"/>
    <w:lvl w:ilvl="0" w:tplc="00000014">
      <w:start w:val="1"/>
      <w:numFmt w:val="bullet"/>
      <w:lvlText w:val="-"/>
      <w:lvlJc w:val="left"/>
      <w:pPr>
        <w:tabs>
          <w:tab w:val="num" w:pos="1953"/>
        </w:tabs>
        <w:ind w:left="1953" w:hanging="360"/>
      </w:pPr>
      <w:rPr>
        <w:rFonts w:ascii="Liberation Serif" w:hAnsi="Liberation Serif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0" w15:restartNumberingAfterBreak="0">
    <w:nsid w:val="605C637D"/>
    <w:multiLevelType w:val="hybridMultilevel"/>
    <w:tmpl w:val="4E4C533C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1" w15:restartNumberingAfterBreak="0">
    <w:nsid w:val="63CC5411"/>
    <w:multiLevelType w:val="hybridMultilevel"/>
    <w:tmpl w:val="9B1E6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294BFD"/>
    <w:multiLevelType w:val="multilevel"/>
    <w:tmpl w:val="E8D282A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6F3F1D6B"/>
    <w:multiLevelType w:val="multilevel"/>
    <w:tmpl w:val="AED0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74846E2"/>
    <w:multiLevelType w:val="hybridMultilevel"/>
    <w:tmpl w:val="BA968C90"/>
    <w:name w:val="WW8Num1532"/>
    <w:lvl w:ilvl="0" w:tplc="515A40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5D2A5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B8A3C7B"/>
    <w:multiLevelType w:val="hybridMultilevel"/>
    <w:tmpl w:val="BD2A7944"/>
    <w:lvl w:ilvl="0" w:tplc="616620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5"/>
  </w:num>
  <w:num w:numId="4">
    <w:abstractNumId w:val="21"/>
  </w:num>
  <w:num w:numId="5">
    <w:abstractNumId w:val="13"/>
  </w:num>
  <w:num w:numId="6">
    <w:abstractNumId w:val="14"/>
  </w:num>
  <w:num w:numId="7">
    <w:abstractNumId w:val="14"/>
  </w:num>
  <w:num w:numId="8">
    <w:abstractNumId w:val="12"/>
  </w:num>
  <w:num w:numId="9">
    <w:abstractNumId w:val="22"/>
  </w:num>
  <w:num w:numId="10">
    <w:abstractNumId w:val="20"/>
  </w:num>
  <w:num w:numId="11">
    <w:abstractNumId w:val="16"/>
  </w:num>
  <w:num w:numId="12">
    <w:abstractNumId w:val="17"/>
  </w:num>
  <w:num w:numId="13">
    <w:abstractNumId w:val="23"/>
  </w:num>
  <w:num w:numId="14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9E"/>
    <w:rsid w:val="000018DF"/>
    <w:rsid w:val="0000197F"/>
    <w:rsid w:val="0001202A"/>
    <w:rsid w:val="000159AB"/>
    <w:rsid w:val="00020B85"/>
    <w:rsid w:val="000214E5"/>
    <w:rsid w:val="0002244C"/>
    <w:rsid w:val="0002268F"/>
    <w:rsid w:val="00022866"/>
    <w:rsid w:val="00023336"/>
    <w:rsid w:val="00025A97"/>
    <w:rsid w:val="00032127"/>
    <w:rsid w:val="00032F88"/>
    <w:rsid w:val="00036517"/>
    <w:rsid w:val="00037B75"/>
    <w:rsid w:val="000401D5"/>
    <w:rsid w:val="000408D2"/>
    <w:rsid w:val="00041353"/>
    <w:rsid w:val="00046ABF"/>
    <w:rsid w:val="000502AC"/>
    <w:rsid w:val="00052E4C"/>
    <w:rsid w:val="00072E93"/>
    <w:rsid w:val="00076357"/>
    <w:rsid w:val="00080012"/>
    <w:rsid w:val="00081F92"/>
    <w:rsid w:val="0008240E"/>
    <w:rsid w:val="000953DD"/>
    <w:rsid w:val="000959F0"/>
    <w:rsid w:val="00097B57"/>
    <w:rsid w:val="000A3EBA"/>
    <w:rsid w:val="000A66F3"/>
    <w:rsid w:val="000B34A6"/>
    <w:rsid w:val="000B34F9"/>
    <w:rsid w:val="000B4269"/>
    <w:rsid w:val="000C071D"/>
    <w:rsid w:val="000C2C32"/>
    <w:rsid w:val="000C48E0"/>
    <w:rsid w:val="000C789D"/>
    <w:rsid w:val="000E12F1"/>
    <w:rsid w:val="000E1D13"/>
    <w:rsid w:val="000E1D4C"/>
    <w:rsid w:val="000E23D1"/>
    <w:rsid w:val="000E5499"/>
    <w:rsid w:val="000E5691"/>
    <w:rsid w:val="000E73CC"/>
    <w:rsid w:val="000F00C6"/>
    <w:rsid w:val="000F099C"/>
    <w:rsid w:val="000F3FF2"/>
    <w:rsid w:val="000F51AA"/>
    <w:rsid w:val="001031B2"/>
    <w:rsid w:val="001038AD"/>
    <w:rsid w:val="001057A3"/>
    <w:rsid w:val="001062CA"/>
    <w:rsid w:val="00106362"/>
    <w:rsid w:val="00106951"/>
    <w:rsid w:val="00106DDB"/>
    <w:rsid w:val="00110807"/>
    <w:rsid w:val="00110944"/>
    <w:rsid w:val="00111045"/>
    <w:rsid w:val="001112EB"/>
    <w:rsid w:val="001124F1"/>
    <w:rsid w:val="00112905"/>
    <w:rsid w:val="001147E1"/>
    <w:rsid w:val="00123FBE"/>
    <w:rsid w:val="00125666"/>
    <w:rsid w:val="00125A13"/>
    <w:rsid w:val="001271F6"/>
    <w:rsid w:val="00132F43"/>
    <w:rsid w:val="00133053"/>
    <w:rsid w:val="00141FF7"/>
    <w:rsid w:val="00145346"/>
    <w:rsid w:val="001471F7"/>
    <w:rsid w:val="00151FC1"/>
    <w:rsid w:val="00162FFA"/>
    <w:rsid w:val="00166727"/>
    <w:rsid w:val="001703C3"/>
    <w:rsid w:val="001705C5"/>
    <w:rsid w:val="00173352"/>
    <w:rsid w:val="0017469B"/>
    <w:rsid w:val="0017548A"/>
    <w:rsid w:val="00176ACC"/>
    <w:rsid w:val="001845C8"/>
    <w:rsid w:val="00186A5F"/>
    <w:rsid w:val="001B2FBD"/>
    <w:rsid w:val="001B3646"/>
    <w:rsid w:val="001B4212"/>
    <w:rsid w:val="001C142D"/>
    <w:rsid w:val="001C192E"/>
    <w:rsid w:val="001C3F63"/>
    <w:rsid w:val="001D05DD"/>
    <w:rsid w:val="001D12C1"/>
    <w:rsid w:val="001D1E4A"/>
    <w:rsid w:val="001D1F97"/>
    <w:rsid w:val="001D54EA"/>
    <w:rsid w:val="001E4B50"/>
    <w:rsid w:val="001E5106"/>
    <w:rsid w:val="001E7355"/>
    <w:rsid w:val="001F51B6"/>
    <w:rsid w:val="001F59B0"/>
    <w:rsid w:val="001F7B10"/>
    <w:rsid w:val="00202798"/>
    <w:rsid w:val="00202B05"/>
    <w:rsid w:val="0020347A"/>
    <w:rsid w:val="0021221B"/>
    <w:rsid w:val="002137CC"/>
    <w:rsid w:val="00213CE2"/>
    <w:rsid w:val="00220383"/>
    <w:rsid w:val="00221221"/>
    <w:rsid w:val="002214D1"/>
    <w:rsid w:val="00222CFC"/>
    <w:rsid w:val="0022363C"/>
    <w:rsid w:val="00223924"/>
    <w:rsid w:val="00225255"/>
    <w:rsid w:val="0022754F"/>
    <w:rsid w:val="0023208A"/>
    <w:rsid w:val="002403A0"/>
    <w:rsid w:val="00244366"/>
    <w:rsid w:val="00245A7B"/>
    <w:rsid w:val="002470A0"/>
    <w:rsid w:val="002521FC"/>
    <w:rsid w:val="00254502"/>
    <w:rsid w:val="00254D0E"/>
    <w:rsid w:val="00255367"/>
    <w:rsid w:val="0025715D"/>
    <w:rsid w:val="00260884"/>
    <w:rsid w:val="00264FC4"/>
    <w:rsid w:val="00275640"/>
    <w:rsid w:val="002760BF"/>
    <w:rsid w:val="00276FD0"/>
    <w:rsid w:val="002807D9"/>
    <w:rsid w:val="00280F84"/>
    <w:rsid w:val="00284B00"/>
    <w:rsid w:val="0028525B"/>
    <w:rsid w:val="0028754F"/>
    <w:rsid w:val="00290B39"/>
    <w:rsid w:val="00291A86"/>
    <w:rsid w:val="00294A74"/>
    <w:rsid w:val="00295649"/>
    <w:rsid w:val="002A1394"/>
    <w:rsid w:val="002A2191"/>
    <w:rsid w:val="002A2DCD"/>
    <w:rsid w:val="002A4581"/>
    <w:rsid w:val="002A68C6"/>
    <w:rsid w:val="002B1547"/>
    <w:rsid w:val="002B3789"/>
    <w:rsid w:val="002B5A43"/>
    <w:rsid w:val="002C4D87"/>
    <w:rsid w:val="002D0C04"/>
    <w:rsid w:val="002D1D3B"/>
    <w:rsid w:val="002D3320"/>
    <w:rsid w:val="002D457E"/>
    <w:rsid w:val="002D5985"/>
    <w:rsid w:val="002D76F9"/>
    <w:rsid w:val="002E0C84"/>
    <w:rsid w:val="002E3B75"/>
    <w:rsid w:val="002F4A02"/>
    <w:rsid w:val="00312B18"/>
    <w:rsid w:val="00322511"/>
    <w:rsid w:val="00322F02"/>
    <w:rsid w:val="003234AA"/>
    <w:rsid w:val="003273EC"/>
    <w:rsid w:val="00330EE3"/>
    <w:rsid w:val="00331136"/>
    <w:rsid w:val="00337A72"/>
    <w:rsid w:val="003451D1"/>
    <w:rsid w:val="003469DE"/>
    <w:rsid w:val="00350683"/>
    <w:rsid w:val="00350FFB"/>
    <w:rsid w:val="00352DFE"/>
    <w:rsid w:val="00352EB8"/>
    <w:rsid w:val="003548CD"/>
    <w:rsid w:val="00354FA3"/>
    <w:rsid w:val="003643EF"/>
    <w:rsid w:val="00366CC4"/>
    <w:rsid w:val="003675FC"/>
    <w:rsid w:val="0038253E"/>
    <w:rsid w:val="00396AAD"/>
    <w:rsid w:val="0039749B"/>
    <w:rsid w:val="003B18C0"/>
    <w:rsid w:val="003C1273"/>
    <w:rsid w:val="003C2992"/>
    <w:rsid w:val="003C5DC7"/>
    <w:rsid w:val="003C7868"/>
    <w:rsid w:val="003D2A1E"/>
    <w:rsid w:val="003D3A65"/>
    <w:rsid w:val="003E15B1"/>
    <w:rsid w:val="003F0613"/>
    <w:rsid w:val="003F2A30"/>
    <w:rsid w:val="003F3A86"/>
    <w:rsid w:val="003F5D20"/>
    <w:rsid w:val="003F7376"/>
    <w:rsid w:val="00401818"/>
    <w:rsid w:val="00416502"/>
    <w:rsid w:val="00421C0C"/>
    <w:rsid w:val="00424DA4"/>
    <w:rsid w:val="0042669A"/>
    <w:rsid w:val="00432FD5"/>
    <w:rsid w:val="004337FA"/>
    <w:rsid w:val="00435535"/>
    <w:rsid w:val="004371B9"/>
    <w:rsid w:val="0044475B"/>
    <w:rsid w:val="004462AF"/>
    <w:rsid w:val="00446479"/>
    <w:rsid w:val="00455B40"/>
    <w:rsid w:val="00456EC2"/>
    <w:rsid w:val="00457A0F"/>
    <w:rsid w:val="00460665"/>
    <w:rsid w:val="0046125E"/>
    <w:rsid w:val="004635E0"/>
    <w:rsid w:val="0047117E"/>
    <w:rsid w:val="00476652"/>
    <w:rsid w:val="00477C69"/>
    <w:rsid w:val="00480F4A"/>
    <w:rsid w:val="00481631"/>
    <w:rsid w:val="004846AB"/>
    <w:rsid w:val="00487DA4"/>
    <w:rsid w:val="00493B97"/>
    <w:rsid w:val="00494986"/>
    <w:rsid w:val="004A3FB7"/>
    <w:rsid w:val="004A6B66"/>
    <w:rsid w:val="004B4F5C"/>
    <w:rsid w:val="004C39E6"/>
    <w:rsid w:val="004C4FE4"/>
    <w:rsid w:val="004C6A2B"/>
    <w:rsid w:val="004D05D4"/>
    <w:rsid w:val="004D0E3A"/>
    <w:rsid w:val="004D21F9"/>
    <w:rsid w:val="004D22DD"/>
    <w:rsid w:val="004E052B"/>
    <w:rsid w:val="004E1751"/>
    <w:rsid w:val="004E2097"/>
    <w:rsid w:val="004E6CA5"/>
    <w:rsid w:val="004F17C1"/>
    <w:rsid w:val="0050525B"/>
    <w:rsid w:val="00507D84"/>
    <w:rsid w:val="0051178B"/>
    <w:rsid w:val="00512C6F"/>
    <w:rsid w:val="00513185"/>
    <w:rsid w:val="00513B18"/>
    <w:rsid w:val="00515048"/>
    <w:rsid w:val="00521979"/>
    <w:rsid w:val="005233DF"/>
    <w:rsid w:val="0052591D"/>
    <w:rsid w:val="005267A7"/>
    <w:rsid w:val="00527079"/>
    <w:rsid w:val="00552A0B"/>
    <w:rsid w:val="00553D74"/>
    <w:rsid w:val="005543D4"/>
    <w:rsid w:val="00566E95"/>
    <w:rsid w:val="005713D0"/>
    <w:rsid w:val="00577035"/>
    <w:rsid w:val="005822CD"/>
    <w:rsid w:val="00587D63"/>
    <w:rsid w:val="00591954"/>
    <w:rsid w:val="00595292"/>
    <w:rsid w:val="005A2EAA"/>
    <w:rsid w:val="005B072D"/>
    <w:rsid w:val="005B0AF9"/>
    <w:rsid w:val="005B10AA"/>
    <w:rsid w:val="005B3E2E"/>
    <w:rsid w:val="005B6F5C"/>
    <w:rsid w:val="005B7845"/>
    <w:rsid w:val="005C14A8"/>
    <w:rsid w:val="005C1B50"/>
    <w:rsid w:val="005C4340"/>
    <w:rsid w:val="005C513E"/>
    <w:rsid w:val="005C53AC"/>
    <w:rsid w:val="005C6F90"/>
    <w:rsid w:val="005C7C69"/>
    <w:rsid w:val="005D1C32"/>
    <w:rsid w:val="005D3DE9"/>
    <w:rsid w:val="005D4191"/>
    <w:rsid w:val="005E1D4B"/>
    <w:rsid w:val="005E2320"/>
    <w:rsid w:val="005E292A"/>
    <w:rsid w:val="005E3FA8"/>
    <w:rsid w:val="005E7F22"/>
    <w:rsid w:val="005F2054"/>
    <w:rsid w:val="005F2958"/>
    <w:rsid w:val="005F4463"/>
    <w:rsid w:val="005F4661"/>
    <w:rsid w:val="0060083B"/>
    <w:rsid w:val="00601744"/>
    <w:rsid w:val="00604EC4"/>
    <w:rsid w:val="00605F45"/>
    <w:rsid w:val="006062F7"/>
    <w:rsid w:val="0060672B"/>
    <w:rsid w:val="00614D7F"/>
    <w:rsid w:val="00614ED1"/>
    <w:rsid w:val="0061576D"/>
    <w:rsid w:val="00615F58"/>
    <w:rsid w:val="00616138"/>
    <w:rsid w:val="00616DCD"/>
    <w:rsid w:val="006178BA"/>
    <w:rsid w:val="00617C0A"/>
    <w:rsid w:val="00617C19"/>
    <w:rsid w:val="00622FF0"/>
    <w:rsid w:val="006240DA"/>
    <w:rsid w:val="00625D98"/>
    <w:rsid w:val="006431AC"/>
    <w:rsid w:val="00644FE9"/>
    <w:rsid w:val="0064557B"/>
    <w:rsid w:val="0064732E"/>
    <w:rsid w:val="006532F1"/>
    <w:rsid w:val="00655403"/>
    <w:rsid w:val="00661107"/>
    <w:rsid w:val="00662571"/>
    <w:rsid w:val="006635F8"/>
    <w:rsid w:val="00664A71"/>
    <w:rsid w:val="00672872"/>
    <w:rsid w:val="006755A8"/>
    <w:rsid w:val="00675C65"/>
    <w:rsid w:val="00686F13"/>
    <w:rsid w:val="006916BC"/>
    <w:rsid w:val="00694348"/>
    <w:rsid w:val="006952CA"/>
    <w:rsid w:val="006A1566"/>
    <w:rsid w:val="006A6C89"/>
    <w:rsid w:val="006B064A"/>
    <w:rsid w:val="006B1338"/>
    <w:rsid w:val="006B2C3A"/>
    <w:rsid w:val="006B42E9"/>
    <w:rsid w:val="006B563A"/>
    <w:rsid w:val="006C0DA4"/>
    <w:rsid w:val="006C186F"/>
    <w:rsid w:val="006C1D37"/>
    <w:rsid w:val="006C6ED4"/>
    <w:rsid w:val="006C7A96"/>
    <w:rsid w:val="006D23C3"/>
    <w:rsid w:val="006D2AD6"/>
    <w:rsid w:val="006D5BC0"/>
    <w:rsid w:val="006D6A03"/>
    <w:rsid w:val="006E0F2D"/>
    <w:rsid w:val="006E182B"/>
    <w:rsid w:val="006E1852"/>
    <w:rsid w:val="006E1B07"/>
    <w:rsid w:val="006E2357"/>
    <w:rsid w:val="006E29BD"/>
    <w:rsid w:val="006E6697"/>
    <w:rsid w:val="006F15BD"/>
    <w:rsid w:val="006F24D8"/>
    <w:rsid w:val="006F3EE7"/>
    <w:rsid w:val="006F5DB4"/>
    <w:rsid w:val="0070162F"/>
    <w:rsid w:val="00703912"/>
    <w:rsid w:val="00705B9F"/>
    <w:rsid w:val="00711163"/>
    <w:rsid w:val="00713C6B"/>
    <w:rsid w:val="0072021D"/>
    <w:rsid w:val="00722588"/>
    <w:rsid w:val="007236F2"/>
    <w:rsid w:val="00724765"/>
    <w:rsid w:val="007268E1"/>
    <w:rsid w:val="00732CAB"/>
    <w:rsid w:val="00743097"/>
    <w:rsid w:val="00743685"/>
    <w:rsid w:val="007477AD"/>
    <w:rsid w:val="00753604"/>
    <w:rsid w:val="0075584C"/>
    <w:rsid w:val="00761D15"/>
    <w:rsid w:val="00763BE2"/>
    <w:rsid w:val="00763F9C"/>
    <w:rsid w:val="0077002D"/>
    <w:rsid w:val="0077389E"/>
    <w:rsid w:val="00775172"/>
    <w:rsid w:val="007836E1"/>
    <w:rsid w:val="00784833"/>
    <w:rsid w:val="00785945"/>
    <w:rsid w:val="00786DFE"/>
    <w:rsid w:val="00787316"/>
    <w:rsid w:val="00791EDC"/>
    <w:rsid w:val="007A231B"/>
    <w:rsid w:val="007B0367"/>
    <w:rsid w:val="007B4393"/>
    <w:rsid w:val="007C19DF"/>
    <w:rsid w:val="007C31A8"/>
    <w:rsid w:val="007C4246"/>
    <w:rsid w:val="007C4724"/>
    <w:rsid w:val="007C489A"/>
    <w:rsid w:val="007C5FC4"/>
    <w:rsid w:val="007C6BDE"/>
    <w:rsid w:val="007C7E35"/>
    <w:rsid w:val="007D1E2F"/>
    <w:rsid w:val="007D3A1D"/>
    <w:rsid w:val="007D425A"/>
    <w:rsid w:val="007D46FD"/>
    <w:rsid w:val="007D5336"/>
    <w:rsid w:val="007E5681"/>
    <w:rsid w:val="007E626E"/>
    <w:rsid w:val="007F4E2E"/>
    <w:rsid w:val="007F5CEB"/>
    <w:rsid w:val="007F62CF"/>
    <w:rsid w:val="007F7571"/>
    <w:rsid w:val="00800B8F"/>
    <w:rsid w:val="00801A10"/>
    <w:rsid w:val="00801F59"/>
    <w:rsid w:val="0081371D"/>
    <w:rsid w:val="008159DA"/>
    <w:rsid w:val="0082387A"/>
    <w:rsid w:val="00823D98"/>
    <w:rsid w:val="00830CE3"/>
    <w:rsid w:val="008343E1"/>
    <w:rsid w:val="008345EE"/>
    <w:rsid w:val="008346CB"/>
    <w:rsid w:val="008361C2"/>
    <w:rsid w:val="00842E59"/>
    <w:rsid w:val="00850C50"/>
    <w:rsid w:val="0085311F"/>
    <w:rsid w:val="00853F61"/>
    <w:rsid w:val="00855F02"/>
    <w:rsid w:val="008658F0"/>
    <w:rsid w:val="00870A4F"/>
    <w:rsid w:val="008771D4"/>
    <w:rsid w:val="0088278C"/>
    <w:rsid w:val="00883442"/>
    <w:rsid w:val="00887943"/>
    <w:rsid w:val="0089390D"/>
    <w:rsid w:val="008977D4"/>
    <w:rsid w:val="008A337C"/>
    <w:rsid w:val="008A7834"/>
    <w:rsid w:val="008B465A"/>
    <w:rsid w:val="008C4B0B"/>
    <w:rsid w:val="008C7877"/>
    <w:rsid w:val="008C7981"/>
    <w:rsid w:val="008D09DA"/>
    <w:rsid w:val="008D3090"/>
    <w:rsid w:val="008E3820"/>
    <w:rsid w:val="008E3B37"/>
    <w:rsid w:val="008E3FB9"/>
    <w:rsid w:val="008E4BF6"/>
    <w:rsid w:val="008E532D"/>
    <w:rsid w:val="008E6F97"/>
    <w:rsid w:val="008F038D"/>
    <w:rsid w:val="008F0A0F"/>
    <w:rsid w:val="0090319B"/>
    <w:rsid w:val="009051BB"/>
    <w:rsid w:val="009072A9"/>
    <w:rsid w:val="009112EA"/>
    <w:rsid w:val="00913782"/>
    <w:rsid w:val="00923108"/>
    <w:rsid w:val="0092386A"/>
    <w:rsid w:val="00925791"/>
    <w:rsid w:val="00925A34"/>
    <w:rsid w:val="00943F18"/>
    <w:rsid w:val="00945B49"/>
    <w:rsid w:val="00950C65"/>
    <w:rsid w:val="0095116A"/>
    <w:rsid w:val="009554F1"/>
    <w:rsid w:val="00961965"/>
    <w:rsid w:val="00966973"/>
    <w:rsid w:val="00966F62"/>
    <w:rsid w:val="00991A7E"/>
    <w:rsid w:val="009A13BC"/>
    <w:rsid w:val="009A4082"/>
    <w:rsid w:val="009A7FE0"/>
    <w:rsid w:val="009B5189"/>
    <w:rsid w:val="009C0412"/>
    <w:rsid w:val="009C0790"/>
    <w:rsid w:val="009C4CB8"/>
    <w:rsid w:val="009C4D68"/>
    <w:rsid w:val="009C783F"/>
    <w:rsid w:val="009D1245"/>
    <w:rsid w:val="009D7B98"/>
    <w:rsid w:val="009D7BFC"/>
    <w:rsid w:val="009E367D"/>
    <w:rsid w:val="009E3879"/>
    <w:rsid w:val="009F09E4"/>
    <w:rsid w:val="009F18C7"/>
    <w:rsid w:val="009F242F"/>
    <w:rsid w:val="009F2FA5"/>
    <w:rsid w:val="009F47F0"/>
    <w:rsid w:val="009F795E"/>
    <w:rsid w:val="00A01003"/>
    <w:rsid w:val="00A064A4"/>
    <w:rsid w:val="00A07311"/>
    <w:rsid w:val="00A07409"/>
    <w:rsid w:val="00A07F29"/>
    <w:rsid w:val="00A30515"/>
    <w:rsid w:val="00A52A4A"/>
    <w:rsid w:val="00A5551B"/>
    <w:rsid w:val="00A64AD3"/>
    <w:rsid w:val="00A725FB"/>
    <w:rsid w:val="00A73C3F"/>
    <w:rsid w:val="00A8046D"/>
    <w:rsid w:val="00A81C8E"/>
    <w:rsid w:val="00A84408"/>
    <w:rsid w:val="00A97353"/>
    <w:rsid w:val="00AA059E"/>
    <w:rsid w:val="00AA715A"/>
    <w:rsid w:val="00AB02D5"/>
    <w:rsid w:val="00AB12D4"/>
    <w:rsid w:val="00AB4D00"/>
    <w:rsid w:val="00AB5392"/>
    <w:rsid w:val="00AB5E97"/>
    <w:rsid w:val="00AB71F9"/>
    <w:rsid w:val="00AB7BC8"/>
    <w:rsid w:val="00AC6486"/>
    <w:rsid w:val="00AD2E6F"/>
    <w:rsid w:val="00AD76DF"/>
    <w:rsid w:val="00AE1AE0"/>
    <w:rsid w:val="00AE28BD"/>
    <w:rsid w:val="00AE4A62"/>
    <w:rsid w:val="00AE5EF5"/>
    <w:rsid w:val="00AF1E17"/>
    <w:rsid w:val="00AF28C8"/>
    <w:rsid w:val="00B00B50"/>
    <w:rsid w:val="00B01B73"/>
    <w:rsid w:val="00B03751"/>
    <w:rsid w:val="00B0375A"/>
    <w:rsid w:val="00B04F85"/>
    <w:rsid w:val="00B053C6"/>
    <w:rsid w:val="00B11E1F"/>
    <w:rsid w:val="00B1244B"/>
    <w:rsid w:val="00B14F4B"/>
    <w:rsid w:val="00B20A2C"/>
    <w:rsid w:val="00B21F52"/>
    <w:rsid w:val="00B24C4B"/>
    <w:rsid w:val="00B25A25"/>
    <w:rsid w:val="00B261BB"/>
    <w:rsid w:val="00B3064B"/>
    <w:rsid w:val="00B35FEE"/>
    <w:rsid w:val="00B3619D"/>
    <w:rsid w:val="00B37135"/>
    <w:rsid w:val="00B37EDA"/>
    <w:rsid w:val="00B41265"/>
    <w:rsid w:val="00B43345"/>
    <w:rsid w:val="00B45F0F"/>
    <w:rsid w:val="00B506E7"/>
    <w:rsid w:val="00B536C3"/>
    <w:rsid w:val="00B616CF"/>
    <w:rsid w:val="00B62805"/>
    <w:rsid w:val="00B631B8"/>
    <w:rsid w:val="00B66952"/>
    <w:rsid w:val="00B729A4"/>
    <w:rsid w:val="00B74221"/>
    <w:rsid w:val="00B75B6D"/>
    <w:rsid w:val="00B76CE0"/>
    <w:rsid w:val="00B77B15"/>
    <w:rsid w:val="00B90BF8"/>
    <w:rsid w:val="00B9336C"/>
    <w:rsid w:val="00BB0A06"/>
    <w:rsid w:val="00BB4504"/>
    <w:rsid w:val="00BB6D64"/>
    <w:rsid w:val="00BC01B5"/>
    <w:rsid w:val="00BC0B17"/>
    <w:rsid w:val="00BC399E"/>
    <w:rsid w:val="00BC591C"/>
    <w:rsid w:val="00BE27F1"/>
    <w:rsid w:val="00BE4B70"/>
    <w:rsid w:val="00BE7135"/>
    <w:rsid w:val="00BF0DF8"/>
    <w:rsid w:val="00BF30E9"/>
    <w:rsid w:val="00BF31F3"/>
    <w:rsid w:val="00C012CC"/>
    <w:rsid w:val="00C02974"/>
    <w:rsid w:val="00C03302"/>
    <w:rsid w:val="00C12D5F"/>
    <w:rsid w:val="00C1750D"/>
    <w:rsid w:val="00C21C2B"/>
    <w:rsid w:val="00C25137"/>
    <w:rsid w:val="00C3195A"/>
    <w:rsid w:val="00C340A3"/>
    <w:rsid w:val="00C344A0"/>
    <w:rsid w:val="00C43396"/>
    <w:rsid w:val="00C451FB"/>
    <w:rsid w:val="00C619F2"/>
    <w:rsid w:val="00C62248"/>
    <w:rsid w:val="00C62A2A"/>
    <w:rsid w:val="00C66994"/>
    <w:rsid w:val="00C679C1"/>
    <w:rsid w:val="00C70871"/>
    <w:rsid w:val="00C72C2E"/>
    <w:rsid w:val="00C75B41"/>
    <w:rsid w:val="00C766FA"/>
    <w:rsid w:val="00C77D14"/>
    <w:rsid w:val="00C806BC"/>
    <w:rsid w:val="00C807F8"/>
    <w:rsid w:val="00C85D2D"/>
    <w:rsid w:val="00C90B34"/>
    <w:rsid w:val="00C9166F"/>
    <w:rsid w:val="00C918E5"/>
    <w:rsid w:val="00C92F64"/>
    <w:rsid w:val="00C944A1"/>
    <w:rsid w:val="00CA009F"/>
    <w:rsid w:val="00CA2632"/>
    <w:rsid w:val="00CA4EFA"/>
    <w:rsid w:val="00CA5B6D"/>
    <w:rsid w:val="00CB22C8"/>
    <w:rsid w:val="00CB4D60"/>
    <w:rsid w:val="00CB5ECD"/>
    <w:rsid w:val="00CB72A5"/>
    <w:rsid w:val="00CC31B5"/>
    <w:rsid w:val="00CC3757"/>
    <w:rsid w:val="00CC4E77"/>
    <w:rsid w:val="00CC514E"/>
    <w:rsid w:val="00CC573D"/>
    <w:rsid w:val="00CD188B"/>
    <w:rsid w:val="00CD1DC6"/>
    <w:rsid w:val="00CD278A"/>
    <w:rsid w:val="00CD559D"/>
    <w:rsid w:val="00CE0A49"/>
    <w:rsid w:val="00CE1B9A"/>
    <w:rsid w:val="00CE2E5C"/>
    <w:rsid w:val="00CE3A2E"/>
    <w:rsid w:val="00CE4AF7"/>
    <w:rsid w:val="00CF2902"/>
    <w:rsid w:val="00D0593E"/>
    <w:rsid w:val="00D12541"/>
    <w:rsid w:val="00D13E2B"/>
    <w:rsid w:val="00D204A0"/>
    <w:rsid w:val="00D21723"/>
    <w:rsid w:val="00D238A1"/>
    <w:rsid w:val="00D25D77"/>
    <w:rsid w:val="00D2610E"/>
    <w:rsid w:val="00D26D7F"/>
    <w:rsid w:val="00D2763B"/>
    <w:rsid w:val="00D43413"/>
    <w:rsid w:val="00D457BC"/>
    <w:rsid w:val="00D5073E"/>
    <w:rsid w:val="00D54A04"/>
    <w:rsid w:val="00D55DEE"/>
    <w:rsid w:val="00D57A58"/>
    <w:rsid w:val="00D60DE1"/>
    <w:rsid w:val="00D61694"/>
    <w:rsid w:val="00D62FCA"/>
    <w:rsid w:val="00D735BB"/>
    <w:rsid w:val="00D74A07"/>
    <w:rsid w:val="00D75583"/>
    <w:rsid w:val="00D75A18"/>
    <w:rsid w:val="00D765FF"/>
    <w:rsid w:val="00D7756F"/>
    <w:rsid w:val="00D81C22"/>
    <w:rsid w:val="00D837B5"/>
    <w:rsid w:val="00D8468A"/>
    <w:rsid w:val="00D878E3"/>
    <w:rsid w:val="00D87FE6"/>
    <w:rsid w:val="00D90689"/>
    <w:rsid w:val="00D918D6"/>
    <w:rsid w:val="00D91906"/>
    <w:rsid w:val="00D931BA"/>
    <w:rsid w:val="00D955D2"/>
    <w:rsid w:val="00D95C30"/>
    <w:rsid w:val="00DA2854"/>
    <w:rsid w:val="00DA2A18"/>
    <w:rsid w:val="00DA2D2C"/>
    <w:rsid w:val="00DA4224"/>
    <w:rsid w:val="00DA6D60"/>
    <w:rsid w:val="00DB3142"/>
    <w:rsid w:val="00DB4134"/>
    <w:rsid w:val="00DB66A0"/>
    <w:rsid w:val="00DB72EF"/>
    <w:rsid w:val="00DC180A"/>
    <w:rsid w:val="00DC1E9A"/>
    <w:rsid w:val="00DC68F8"/>
    <w:rsid w:val="00DD556C"/>
    <w:rsid w:val="00DD7A16"/>
    <w:rsid w:val="00DE0392"/>
    <w:rsid w:val="00DE0C12"/>
    <w:rsid w:val="00DE1B08"/>
    <w:rsid w:val="00DE1D35"/>
    <w:rsid w:val="00DE399B"/>
    <w:rsid w:val="00DF5513"/>
    <w:rsid w:val="00DF5BC9"/>
    <w:rsid w:val="00DF7B88"/>
    <w:rsid w:val="00E010A5"/>
    <w:rsid w:val="00E03D3D"/>
    <w:rsid w:val="00E0631F"/>
    <w:rsid w:val="00E1542F"/>
    <w:rsid w:val="00E15ECD"/>
    <w:rsid w:val="00E17B87"/>
    <w:rsid w:val="00E210E2"/>
    <w:rsid w:val="00E23F4B"/>
    <w:rsid w:val="00E25F31"/>
    <w:rsid w:val="00E26068"/>
    <w:rsid w:val="00E34EB1"/>
    <w:rsid w:val="00E377FE"/>
    <w:rsid w:val="00E41FE1"/>
    <w:rsid w:val="00E43AE1"/>
    <w:rsid w:val="00E453D6"/>
    <w:rsid w:val="00E525F8"/>
    <w:rsid w:val="00E5659F"/>
    <w:rsid w:val="00E56D91"/>
    <w:rsid w:val="00E56DF3"/>
    <w:rsid w:val="00E64A0C"/>
    <w:rsid w:val="00E66DBD"/>
    <w:rsid w:val="00E7153C"/>
    <w:rsid w:val="00E7215A"/>
    <w:rsid w:val="00E746A8"/>
    <w:rsid w:val="00E814E7"/>
    <w:rsid w:val="00E823EA"/>
    <w:rsid w:val="00E82758"/>
    <w:rsid w:val="00E86FC3"/>
    <w:rsid w:val="00E91C9E"/>
    <w:rsid w:val="00E93114"/>
    <w:rsid w:val="00E93B7F"/>
    <w:rsid w:val="00E93C75"/>
    <w:rsid w:val="00EA5A69"/>
    <w:rsid w:val="00EA6943"/>
    <w:rsid w:val="00EA77FD"/>
    <w:rsid w:val="00EB1CDA"/>
    <w:rsid w:val="00EB7E26"/>
    <w:rsid w:val="00EC0586"/>
    <w:rsid w:val="00EC451D"/>
    <w:rsid w:val="00EC57EC"/>
    <w:rsid w:val="00EC589C"/>
    <w:rsid w:val="00ED13F6"/>
    <w:rsid w:val="00EE0860"/>
    <w:rsid w:val="00EE1B24"/>
    <w:rsid w:val="00EF30EC"/>
    <w:rsid w:val="00EF54A6"/>
    <w:rsid w:val="00EF657A"/>
    <w:rsid w:val="00EF744A"/>
    <w:rsid w:val="00F11164"/>
    <w:rsid w:val="00F11EA0"/>
    <w:rsid w:val="00F14782"/>
    <w:rsid w:val="00F14C15"/>
    <w:rsid w:val="00F165D5"/>
    <w:rsid w:val="00F16B65"/>
    <w:rsid w:val="00F16DBF"/>
    <w:rsid w:val="00F20262"/>
    <w:rsid w:val="00F21442"/>
    <w:rsid w:val="00F27B53"/>
    <w:rsid w:val="00F30D29"/>
    <w:rsid w:val="00F3278E"/>
    <w:rsid w:val="00F34DD5"/>
    <w:rsid w:val="00F34FB6"/>
    <w:rsid w:val="00F40C72"/>
    <w:rsid w:val="00F45D27"/>
    <w:rsid w:val="00F4650E"/>
    <w:rsid w:val="00F522CC"/>
    <w:rsid w:val="00F54819"/>
    <w:rsid w:val="00F57B57"/>
    <w:rsid w:val="00F63B41"/>
    <w:rsid w:val="00F66B36"/>
    <w:rsid w:val="00F67010"/>
    <w:rsid w:val="00F70E6B"/>
    <w:rsid w:val="00F75860"/>
    <w:rsid w:val="00F76F24"/>
    <w:rsid w:val="00F8034E"/>
    <w:rsid w:val="00F80E51"/>
    <w:rsid w:val="00F8492F"/>
    <w:rsid w:val="00F91DC4"/>
    <w:rsid w:val="00F926FB"/>
    <w:rsid w:val="00F93510"/>
    <w:rsid w:val="00F94512"/>
    <w:rsid w:val="00F94672"/>
    <w:rsid w:val="00FA1B73"/>
    <w:rsid w:val="00FB0417"/>
    <w:rsid w:val="00FB1237"/>
    <w:rsid w:val="00FB4728"/>
    <w:rsid w:val="00FB7A45"/>
    <w:rsid w:val="00FC1072"/>
    <w:rsid w:val="00FC1A04"/>
    <w:rsid w:val="00FC1C06"/>
    <w:rsid w:val="00FC212E"/>
    <w:rsid w:val="00FC2410"/>
    <w:rsid w:val="00FC2964"/>
    <w:rsid w:val="00FC4E39"/>
    <w:rsid w:val="00FC6A8F"/>
    <w:rsid w:val="00FC7EC0"/>
    <w:rsid w:val="00FE1F8C"/>
    <w:rsid w:val="00FE2236"/>
    <w:rsid w:val="00FE37D5"/>
    <w:rsid w:val="00FE48EC"/>
    <w:rsid w:val="00FE7183"/>
    <w:rsid w:val="00FF1253"/>
    <w:rsid w:val="00FF157A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269F05B8"/>
  <w15:docId w15:val="{96CF8F1D-43BE-4184-BF62-55E61960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142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qFormat/>
    <w:locked/>
    <w:rsid w:val="00D918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9"/>
    <w:qFormat/>
    <w:rsid w:val="00FC212E"/>
    <w:pPr>
      <w:keepNext/>
      <w:tabs>
        <w:tab w:val="num" w:pos="0"/>
      </w:tabs>
      <w:spacing w:after="0" w:line="240" w:lineRule="auto"/>
      <w:jc w:val="both"/>
      <w:outlineLvl w:val="2"/>
    </w:pPr>
    <w:rPr>
      <w:rFonts w:ascii="Times New Roman" w:hAnsi="Times New Roman"/>
      <w:b/>
      <w:i/>
      <w:sz w:val="24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FC212E"/>
    <w:rPr>
      <w:rFonts w:ascii="Times New Roman" w:hAnsi="Times New Roman" w:cs="Times New Roman"/>
      <w:b/>
      <w:i/>
      <w:sz w:val="20"/>
      <w:szCs w:val="20"/>
      <w:lang w:eastAsia="zh-CN"/>
    </w:rPr>
  </w:style>
  <w:style w:type="paragraph" w:styleId="Sinespaciado">
    <w:name w:val="No Spacing"/>
    <w:uiPriority w:val="99"/>
    <w:qFormat/>
    <w:rsid w:val="00791EDC"/>
  </w:style>
  <w:style w:type="character" w:styleId="Nmerodepgina">
    <w:name w:val="page number"/>
    <w:basedOn w:val="Fuentedeprrafopredeter"/>
    <w:rsid w:val="00FC212E"/>
    <w:rPr>
      <w:rFonts w:cs="Times New Roman"/>
    </w:rPr>
  </w:style>
  <w:style w:type="paragraph" w:styleId="Textoindependiente">
    <w:name w:val="Body Text"/>
    <w:basedOn w:val="Normal"/>
    <w:link w:val="TextoindependienteCar"/>
    <w:rsid w:val="00FC212E"/>
    <w:pPr>
      <w:tabs>
        <w:tab w:val="left" w:pos="600"/>
        <w:tab w:val="left" w:pos="2552"/>
        <w:tab w:val="center" w:pos="3960"/>
      </w:tabs>
      <w:spacing w:after="0" w:line="270" w:lineRule="atLeast"/>
      <w:jc w:val="both"/>
    </w:pPr>
    <w:rPr>
      <w:rFonts w:ascii="Times New Roman" w:hAnsi="Times New Roman"/>
      <w:sz w:val="24"/>
      <w:szCs w:val="20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locked/>
    <w:rsid w:val="00FC212E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Textoindependiente21">
    <w:name w:val="Texto independiente 21"/>
    <w:basedOn w:val="Normal"/>
    <w:uiPriority w:val="99"/>
    <w:rsid w:val="00FC212E"/>
    <w:pPr>
      <w:tabs>
        <w:tab w:val="left" w:pos="709"/>
        <w:tab w:val="right" w:leader="dot" w:pos="5387"/>
      </w:tabs>
      <w:spacing w:after="0" w:line="270" w:lineRule="atLeast"/>
      <w:jc w:val="center"/>
    </w:pPr>
    <w:rPr>
      <w:rFonts w:ascii="Times New Roman" w:hAnsi="Times New Roman"/>
      <w:b/>
      <w:sz w:val="24"/>
      <w:szCs w:val="20"/>
      <w:u w:val="single"/>
      <w:lang w:eastAsia="zh-CN"/>
    </w:rPr>
  </w:style>
  <w:style w:type="paragraph" w:styleId="Piedepgina">
    <w:name w:val="footer"/>
    <w:basedOn w:val="Normal"/>
    <w:link w:val="PiedepginaCar"/>
    <w:rsid w:val="00FC212E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0"/>
      <w:szCs w:val="20"/>
      <w:lang w:val="es-ES_tradnl" w:eastAsia="zh-CN"/>
    </w:rPr>
  </w:style>
  <w:style w:type="character" w:customStyle="1" w:styleId="PiedepginaCar">
    <w:name w:val="Pie de página Car"/>
    <w:basedOn w:val="Fuentedeprrafopredeter"/>
    <w:link w:val="Piedepgina"/>
    <w:locked/>
    <w:rsid w:val="00FC212E"/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Prrafodelista">
    <w:name w:val="List Paragraph"/>
    <w:aliases w:val="fuente,Viñetas"/>
    <w:basedOn w:val="Normal"/>
    <w:link w:val="PrrafodelistaCar"/>
    <w:qFormat/>
    <w:rsid w:val="0017548A"/>
    <w:pPr>
      <w:ind w:left="720"/>
      <w:contextualSpacing/>
    </w:pPr>
  </w:style>
  <w:style w:type="paragraph" w:styleId="Encabezado">
    <w:name w:val="header"/>
    <w:basedOn w:val="Normal"/>
    <w:link w:val="EncabezadoCar"/>
    <w:rsid w:val="00F63B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locked/>
    <w:rsid w:val="006A1566"/>
    <w:rPr>
      <w:rFonts w:cs="Times New Roman"/>
    </w:rPr>
  </w:style>
  <w:style w:type="character" w:customStyle="1" w:styleId="CarCar6">
    <w:name w:val="Car Car6"/>
    <w:uiPriority w:val="99"/>
    <w:semiHidden/>
    <w:locked/>
    <w:rsid w:val="00CC573D"/>
    <w:rPr>
      <w:sz w:val="24"/>
      <w:lang w:val="es-ES" w:eastAsia="es-ES"/>
    </w:rPr>
  </w:style>
  <w:style w:type="character" w:styleId="Hipervnculo">
    <w:name w:val="Hyperlink"/>
    <w:basedOn w:val="Fuentedeprrafopredeter"/>
    <w:unhideWhenUsed/>
    <w:rsid w:val="00C77D14"/>
    <w:rPr>
      <w:color w:val="0000FF" w:themeColor="hyperlink"/>
      <w:u w:val="single"/>
    </w:rPr>
  </w:style>
  <w:style w:type="paragraph" w:customStyle="1" w:styleId="xa1">
    <w:name w:val="xa1"/>
    <w:basedOn w:val="Normal"/>
    <w:rsid w:val="00DD7A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DF7B8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independiente2">
    <w:name w:val="Body Text 2"/>
    <w:basedOn w:val="Normal"/>
    <w:link w:val="Textoindependiente2Car"/>
    <w:rsid w:val="004E2097"/>
    <w:pPr>
      <w:tabs>
        <w:tab w:val="left" w:pos="709"/>
        <w:tab w:val="right" w:leader="dot" w:pos="5387"/>
      </w:tabs>
      <w:spacing w:after="0" w:line="270" w:lineRule="atLeast"/>
      <w:jc w:val="center"/>
    </w:pPr>
    <w:rPr>
      <w:rFonts w:ascii="Times New Roman" w:hAnsi="Times New Roman"/>
      <w:b/>
      <w:sz w:val="24"/>
      <w:szCs w:val="20"/>
      <w:u w:val="single"/>
    </w:rPr>
  </w:style>
  <w:style w:type="character" w:customStyle="1" w:styleId="Textoindependiente2Car">
    <w:name w:val="Texto independiente 2 Car"/>
    <w:basedOn w:val="Fuentedeprrafopredeter"/>
    <w:link w:val="Textoindependiente2"/>
    <w:rsid w:val="004E2097"/>
    <w:rPr>
      <w:rFonts w:ascii="Times New Roman" w:hAnsi="Times New Roman"/>
      <w:b/>
      <w:sz w:val="24"/>
      <w:szCs w:val="20"/>
      <w:u w:val="single"/>
    </w:rPr>
  </w:style>
  <w:style w:type="paragraph" w:styleId="Textoindependiente3">
    <w:name w:val="Body Text 3"/>
    <w:basedOn w:val="Normal"/>
    <w:link w:val="Textoindependiente3Car"/>
    <w:rsid w:val="004E2097"/>
    <w:pPr>
      <w:tabs>
        <w:tab w:val="left" w:pos="600"/>
        <w:tab w:val="center" w:pos="3960"/>
      </w:tabs>
      <w:spacing w:after="0" w:line="270" w:lineRule="atLeast"/>
      <w:jc w:val="center"/>
    </w:pPr>
    <w:rPr>
      <w:rFonts w:ascii="Times New Roman" w:hAnsi="Times New Roman"/>
      <w:b/>
      <w:sz w:val="24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4E2097"/>
    <w:rPr>
      <w:rFonts w:ascii="Times New Roman" w:hAnsi="Times New Roman"/>
      <w:b/>
      <w:sz w:val="24"/>
      <w:szCs w:val="20"/>
    </w:rPr>
  </w:style>
  <w:style w:type="paragraph" w:styleId="Tabladeilustraciones">
    <w:name w:val="table of figures"/>
    <w:basedOn w:val="Normal"/>
    <w:next w:val="Normal"/>
    <w:semiHidden/>
    <w:rsid w:val="004E2097"/>
    <w:pPr>
      <w:spacing w:after="0" w:line="240" w:lineRule="auto"/>
      <w:ind w:left="400" w:hanging="400"/>
      <w:jc w:val="both"/>
    </w:pPr>
    <w:rPr>
      <w:rFonts w:ascii="Times New Roman" w:hAnsi="Times New Roman"/>
      <w:szCs w:val="20"/>
    </w:rPr>
  </w:style>
  <w:style w:type="paragraph" w:customStyle="1" w:styleId="CM31">
    <w:name w:val="CM31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2">
    <w:name w:val="CM2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3">
    <w:name w:val="CM33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">
    <w:name w:val="CM3"/>
    <w:basedOn w:val="Default"/>
    <w:next w:val="Default"/>
    <w:rsid w:val="004E2097"/>
    <w:pPr>
      <w:widowControl w:val="0"/>
      <w:spacing w:line="256" w:lineRule="atLeast"/>
    </w:pPr>
    <w:rPr>
      <w:rFonts w:ascii="Helvetica" w:hAnsi="Helvetica" w:cs="Helvetica"/>
      <w:color w:val="auto"/>
    </w:rPr>
  </w:style>
  <w:style w:type="paragraph" w:customStyle="1" w:styleId="CM4">
    <w:name w:val="CM4"/>
    <w:basedOn w:val="Default"/>
    <w:next w:val="Default"/>
    <w:rsid w:val="004E2097"/>
    <w:pPr>
      <w:widowControl w:val="0"/>
      <w:spacing w:line="263" w:lineRule="atLeast"/>
    </w:pPr>
    <w:rPr>
      <w:rFonts w:ascii="Helvetica" w:hAnsi="Helvetica" w:cs="Helvetica"/>
      <w:color w:val="auto"/>
    </w:rPr>
  </w:style>
  <w:style w:type="paragraph" w:customStyle="1" w:styleId="CM32">
    <w:name w:val="CM32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7">
    <w:name w:val="CM7"/>
    <w:basedOn w:val="Default"/>
    <w:next w:val="Default"/>
    <w:rsid w:val="004E2097"/>
    <w:pPr>
      <w:widowControl w:val="0"/>
      <w:spacing w:line="260" w:lineRule="atLeast"/>
    </w:pPr>
    <w:rPr>
      <w:rFonts w:ascii="Helvetica" w:hAnsi="Helvetica" w:cs="Helvetica"/>
      <w:color w:val="auto"/>
    </w:rPr>
  </w:style>
  <w:style w:type="paragraph" w:customStyle="1" w:styleId="CM8">
    <w:name w:val="CM8"/>
    <w:basedOn w:val="Default"/>
    <w:next w:val="Default"/>
    <w:rsid w:val="004E2097"/>
    <w:pPr>
      <w:widowControl w:val="0"/>
      <w:spacing w:line="253" w:lineRule="atLeast"/>
    </w:pPr>
    <w:rPr>
      <w:rFonts w:ascii="Helvetica" w:hAnsi="Helvetica" w:cs="Helvetica"/>
      <w:color w:val="auto"/>
    </w:rPr>
  </w:style>
  <w:style w:type="paragraph" w:customStyle="1" w:styleId="CM9">
    <w:name w:val="CM9"/>
    <w:basedOn w:val="Default"/>
    <w:next w:val="Default"/>
    <w:rsid w:val="004E2097"/>
    <w:pPr>
      <w:widowControl w:val="0"/>
      <w:spacing w:line="258" w:lineRule="atLeast"/>
    </w:pPr>
    <w:rPr>
      <w:rFonts w:ascii="Helvetica" w:hAnsi="Helvetica" w:cs="Helvetica"/>
      <w:color w:val="auto"/>
    </w:rPr>
  </w:style>
  <w:style w:type="paragraph" w:customStyle="1" w:styleId="CM11">
    <w:name w:val="CM11"/>
    <w:basedOn w:val="Default"/>
    <w:next w:val="Default"/>
    <w:rsid w:val="004E2097"/>
    <w:pPr>
      <w:widowControl w:val="0"/>
      <w:spacing w:line="251" w:lineRule="atLeast"/>
    </w:pPr>
    <w:rPr>
      <w:rFonts w:ascii="Helvetica" w:hAnsi="Helvetica" w:cs="Helvetica"/>
      <w:color w:val="auto"/>
    </w:rPr>
  </w:style>
  <w:style w:type="paragraph" w:customStyle="1" w:styleId="CM35">
    <w:name w:val="CM35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8">
    <w:name w:val="CM38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6">
    <w:name w:val="CM36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15">
    <w:name w:val="CM15"/>
    <w:basedOn w:val="Default"/>
    <w:next w:val="Default"/>
    <w:rsid w:val="004E2097"/>
    <w:pPr>
      <w:widowControl w:val="0"/>
      <w:spacing w:line="268" w:lineRule="atLeast"/>
    </w:pPr>
    <w:rPr>
      <w:rFonts w:ascii="Helvetica" w:hAnsi="Helvetica" w:cs="Helvetica"/>
      <w:color w:val="auto"/>
    </w:rPr>
  </w:style>
  <w:style w:type="paragraph" w:customStyle="1" w:styleId="CM16">
    <w:name w:val="CM16"/>
    <w:basedOn w:val="Default"/>
    <w:next w:val="Default"/>
    <w:rsid w:val="004E2097"/>
    <w:pPr>
      <w:widowControl w:val="0"/>
      <w:spacing w:line="263" w:lineRule="atLeast"/>
    </w:pPr>
    <w:rPr>
      <w:rFonts w:ascii="Helvetica" w:hAnsi="Helvetica" w:cs="Helvetica"/>
      <w:color w:val="auto"/>
    </w:rPr>
  </w:style>
  <w:style w:type="paragraph" w:customStyle="1" w:styleId="CM34">
    <w:name w:val="CM34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19">
    <w:name w:val="CM19"/>
    <w:basedOn w:val="Default"/>
    <w:next w:val="Default"/>
    <w:rsid w:val="004E2097"/>
    <w:pPr>
      <w:widowControl w:val="0"/>
      <w:spacing w:line="253" w:lineRule="atLeast"/>
    </w:pPr>
    <w:rPr>
      <w:rFonts w:ascii="Helvetica" w:hAnsi="Helvetica" w:cs="Helvetica"/>
      <w:color w:val="auto"/>
    </w:rPr>
  </w:style>
  <w:style w:type="paragraph" w:customStyle="1" w:styleId="CM23">
    <w:name w:val="CM23"/>
    <w:basedOn w:val="Default"/>
    <w:next w:val="Default"/>
    <w:rsid w:val="004E2097"/>
    <w:pPr>
      <w:widowControl w:val="0"/>
      <w:spacing w:line="271" w:lineRule="atLeast"/>
    </w:pPr>
    <w:rPr>
      <w:rFonts w:ascii="Helvetica" w:hAnsi="Helvetica" w:cs="Helvetica"/>
      <w:color w:val="auto"/>
    </w:rPr>
  </w:style>
  <w:style w:type="paragraph" w:customStyle="1" w:styleId="CM25">
    <w:name w:val="CM25"/>
    <w:basedOn w:val="Default"/>
    <w:next w:val="Default"/>
    <w:rsid w:val="004E2097"/>
    <w:pPr>
      <w:widowControl w:val="0"/>
      <w:spacing w:line="300" w:lineRule="atLeast"/>
    </w:pPr>
    <w:rPr>
      <w:rFonts w:ascii="Helvetica" w:hAnsi="Helvetica" w:cs="Helvetica"/>
      <w:color w:val="auto"/>
    </w:rPr>
  </w:style>
  <w:style w:type="paragraph" w:customStyle="1" w:styleId="CM30">
    <w:name w:val="CM30"/>
    <w:basedOn w:val="Default"/>
    <w:next w:val="Default"/>
    <w:rsid w:val="004E2097"/>
    <w:pPr>
      <w:widowControl w:val="0"/>
      <w:spacing w:line="271" w:lineRule="atLeast"/>
    </w:pPr>
    <w:rPr>
      <w:rFonts w:ascii="Helvetica" w:hAnsi="Helvetica" w:cs="Helvetica"/>
      <w:color w:val="auto"/>
    </w:rPr>
  </w:style>
  <w:style w:type="paragraph" w:customStyle="1" w:styleId="CM37">
    <w:name w:val="CM37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styleId="Textodeglobo">
    <w:name w:val="Balloon Text"/>
    <w:basedOn w:val="Normal"/>
    <w:link w:val="TextodegloboCar"/>
    <w:semiHidden/>
    <w:rsid w:val="004E2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E2097"/>
    <w:rPr>
      <w:rFonts w:ascii="Tahoma" w:hAnsi="Tahoma" w:cs="Tahoma"/>
      <w:sz w:val="16"/>
      <w:szCs w:val="16"/>
    </w:rPr>
  </w:style>
  <w:style w:type="paragraph" w:customStyle="1" w:styleId="EstiloArial11ptNegritaSubrayadoJustificado">
    <w:name w:val="Estilo Arial 11 pt Negrita Subrayado Justificado"/>
    <w:basedOn w:val="Normal"/>
    <w:rsid w:val="004E2097"/>
    <w:pPr>
      <w:spacing w:before="120" w:after="120" w:line="240" w:lineRule="auto"/>
      <w:jc w:val="both"/>
    </w:pPr>
    <w:rPr>
      <w:rFonts w:ascii="Arial" w:hAnsi="Arial"/>
      <w:b/>
      <w:bCs/>
      <w:szCs w:val="20"/>
      <w:u w:val="single"/>
    </w:rPr>
  </w:style>
  <w:style w:type="paragraph" w:styleId="Textonotapie">
    <w:name w:val="footnote text"/>
    <w:basedOn w:val="Normal"/>
    <w:link w:val="TextonotapieCar"/>
    <w:rsid w:val="004E2097"/>
    <w:pPr>
      <w:spacing w:after="0" w:line="240" w:lineRule="auto"/>
    </w:pPr>
    <w:rPr>
      <w:rFonts w:ascii="Arial" w:hAnsi="Arial"/>
      <w:szCs w:val="20"/>
    </w:rPr>
  </w:style>
  <w:style w:type="character" w:customStyle="1" w:styleId="TextonotapieCar">
    <w:name w:val="Texto nota pie Car"/>
    <w:basedOn w:val="Fuentedeprrafopredeter"/>
    <w:link w:val="Textonotapie"/>
    <w:rsid w:val="004E2097"/>
    <w:rPr>
      <w:rFonts w:ascii="Arial" w:hAnsi="Arial"/>
      <w:szCs w:val="20"/>
    </w:rPr>
  </w:style>
  <w:style w:type="paragraph" w:customStyle="1" w:styleId="EstiloTtulo1">
    <w:name w:val="Estilo Título 1"/>
    <w:basedOn w:val="Normal"/>
    <w:rsid w:val="004E2097"/>
    <w:pPr>
      <w:numPr>
        <w:numId w:val="3"/>
      </w:numPr>
      <w:spacing w:after="0" w:line="240" w:lineRule="auto"/>
    </w:pPr>
    <w:rPr>
      <w:rFonts w:ascii="Futura Lt BT" w:hAnsi="Futura Lt BT"/>
      <w:sz w:val="24"/>
      <w:szCs w:val="24"/>
      <w:lang w:val="es-ES_tradnl"/>
    </w:rPr>
  </w:style>
  <w:style w:type="character" w:styleId="Textoennegrita">
    <w:name w:val="Strong"/>
    <w:uiPriority w:val="99"/>
    <w:qFormat/>
    <w:locked/>
    <w:rsid w:val="004E2097"/>
    <w:rPr>
      <w:rFonts w:cs="Times New Roman"/>
      <w:b/>
      <w:bCs/>
    </w:rPr>
  </w:style>
  <w:style w:type="character" w:styleId="Refdenotaalpie">
    <w:name w:val="footnote reference"/>
    <w:rsid w:val="004E2097"/>
    <w:rPr>
      <w:vertAlign w:val="superscript"/>
    </w:rPr>
  </w:style>
  <w:style w:type="character" w:styleId="Hipervnculovisitado">
    <w:name w:val="FollowedHyperlink"/>
    <w:rsid w:val="004E2097"/>
    <w:rPr>
      <w:color w:val="954F72"/>
      <w:u w:val="single"/>
    </w:rPr>
  </w:style>
  <w:style w:type="paragraph" w:styleId="NormalWeb">
    <w:name w:val="Normal (Web)"/>
    <w:basedOn w:val="Normal"/>
    <w:rsid w:val="00B01B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354F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54FA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54FA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54F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54FA3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E210E2"/>
  </w:style>
  <w:style w:type="character" w:customStyle="1" w:styleId="WW8Num6z1">
    <w:name w:val="WW8Num6z1"/>
    <w:rsid w:val="006062F7"/>
  </w:style>
  <w:style w:type="character" w:customStyle="1" w:styleId="WW8Num7z0">
    <w:name w:val="WW8Num7z0"/>
    <w:rsid w:val="006062F7"/>
    <w:rPr>
      <w:rFonts w:ascii="Wingdings" w:hAnsi="Wingdings" w:cs="Wingdings"/>
      <w:color w:val="000000"/>
      <w:sz w:val="20"/>
      <w:szCs w:val="20"/>
    </w:rPr>
  </w:style>
  <w:style w:type="character" w:customStyle="1" w:styleId="WW8Num10z0">
    <w:name w:val="WW8Num10z0"/>
    <w:rsid w:val="009C4CB8"/>
    <w:rPr>
      <w:rFonts w:ascii="Wingdings" w:hAnsi="Wingdings" w:cs="Wingdings"/>
      <w:color w:val="000000"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D918D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tandard">
    <w:name w:val="Standard"/>
    <w:rsid w:val="007C5FC4"/>
    <w:pPr>
      <w:suppressAutoHyphens/>
      <w:autoSpaceDN w:val="0"/>
      <w:textAlignment w:val="baseline"/>
    </w:pPr>
    <w:rPr>
      <w:rFonts w:ascii="Times New Roman" w:hAnsi="Times New Roman"/>
      <w:sz w:val="24"/>
      <w:lang w:eastAsia="en-US"/>
    </w:rPr>
  </w:style>
  <w:style w:type="paragraph" w:customStyle="1" w:styleId="western">
    <w:name w:val="western"/>
    <w:basedOn w:val="Normal"/>
    <w:rsid w:val="00CC3757"/>
    <w:pPr>
      <w:autoSpaceDN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"/>
    <w:rsid w:val="0000197F"/>
    <w:pPr>
      <w:suppressAutoHyphens/>
      <w:autoSpaceDN w:val="0"/>
      <w:spacing w:after="120" w:line="240" w:lineRule="auto"/>
      <w:textAlignment w:val="baseline"/>
    </w:pPr>
    <w:rPr>
      <w:rFonts w:ascii="Times New Roman" w:hAnsi="Times New Roman" w:cs="Lucida Sans"/>
      <w:sz w:val="24"/>
      <w:lang w:eastAsia="en-US"/>
    </w:rPr>
  </w:style>
  <w:style w:type="numbering" w:customStyle="1" w:styleId="WWNum2">
    <w:name w:val="WWNum2"/>
    <w:basedOn w:val="Sinlista"/>
    <w:rsid w:val="0000197F"/>
    <w:pPr>
      <w:numPr>
        <w:numId w:val="5"/>
      </w:numPr>
    </w:pPr>
  </w:style>
  <w:style w:type="numbering" w:customStyle="1" w:styleId="WWNum7">
    <w:name w:val="WWNum7"/>
    <w:basedOn w:val="Sinlista"/>
    <w:rsid w:val="00614D7F"/>
    <w:pPr>
      <w:numPr>
        <w:numId w:val="6"/>
      </w:numPr>
    </w:pPr>
  </w:style>
  <w:style w:type="table" w:styleId="Tablaconcuadrcula">
    <w:name w:val="Table Grid"/>
    <w:basedOn w:val="Tablanormal"/>
    <w:locked/>
    <w:rsid w:val="00945B49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5B3E2E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paragraph" w:styleId="Textosinformato">
    <w:name w:val="Plain Text"/>
    <w:basedOn w:val="Normal"/>
    <w:link w:val="TextosinformatoCar"/>
    <w:rsid w:val="008E4BF6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8E4BF6"/>
    <w:rPr>
      <w:rFonts w:ascii="Courier New" w:hAnsi="Courier New" w:cs="Courier New"/>
      <w:sz w:val="20"/>
      <w:szCs w:val="20"/>
    </w:rPr>
  </w:style>
  <w:style w:type="paragraph" w:customStyle="1" w:styleId="LO-Normal">
    <w:name w:val="LO-Normal"/>
    <w:qFormat/>
    <w:rsid w:val="00D60DE1"/>
    <w:pPr>
      <w:suppressAutoHyphens/>
      <w:spacing w:after="200" w:line="276" w:lineRule="auto"/>
    </w:pPr>
  </w:style>
  <w:style w:type="character" w:customStyle="1" w:styleId="PrrafodelistaCar">
    <w:name w:val="Párrafo de lista Car"/>
    <w:aliases w:val="fuente Car,Viñetas Car"/>
    <w:link w:val="Prrafodelista"/>
    <w:locked/>
    <w:rsid w:val="00222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3" Type="http://schemas.openxmlformats.org/officeDocument/2006/relationships/image" Target="media/image3.png"/><Relationship Id="rId7" Type="http://schemas.openxmlformats.org/officeDocument/2006/relationships/image" Target="media/image1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12.png"/><Relationship Id="rId5" Type="http://schemas.openxmlformats.org/officeDocument/2006/relationships/image" Target="media/image5.emf"/><Relationship Id="rId10" Type="http://schemas.openxmlformats.org/officeDocument/2006/relationships/image" Target="media/image16.emf"/><Relationship Id="rId4" Type="http://schemas.openxmlformats.org/officeDocument/2006/relationships/image" Target="media/image4.png"/><Relationship Id="rId9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EEBEB-93D9-4771-BF9F-CD0D7C2D0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REGULADOR QUE RIGE EN EL CONTRATO DE SERVICIOS PARA LA REDACCIÓN DEL PROYECTO Y DIRECCIÓN DE LAS OBRAS DE AMPLIACIÓN Y REFORMA DEL COLEGIO PÚBLICO DE EDUCACIÓN ESPECIAL “ANDRÉS MUÑOZ GARDE” DE PAMPLONA</vt:lpstr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REGULADOR QUE RIGE EN EL CONTRATO DE SERVICIOS PARA LA REDACCIÓN DEL PROYECTO Y DIRECCIÓN DE LAS OBRAS DE AMPLIACIÓN Y REFORMA DEL COLEGIO PÚBLICO DE EDUCACIÓN ESPECIAL “ANDRÉS MUÑOZ GARDE” DE PAMPLONA</dc:title>
  <dc:subject/>
  <dc:creator>elitari</dc:creator>
  <cp:keywords/>
  <dc:description/>
  <cp:lastModifiedBy>x067849</cp:lastModifiedBy>
  <cp:revision>3</cp:revision>
  <cp:lastPrinted>2024-05-08T07:33:00Z</cp:lastPrinted>
  <dcterms:created xsi:type="dcterms:W3CDTF">2024-06-27T08:33:00Z</dcterms:created>
  <dcterms:modified xsi:type="dcterms:W3CDTF">2024-06-27T08:35:00Z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