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3E154C" w14:textId="77777777" w:rsidR="00F91DC4" w:rsidRDefault="00F91DC4" w:rsidP="00FC212E">
      <w:pPr>
        <w:tabs>
          <w:tab w:val="left" w:pos="-3402"/>
          <w:tab w:val="center" w:pos="-3261"/>
        </w:tabs>
        <w:suppressAutoHyphens/>
        <w:spacing w:before="100" w:beforeAutospacing="1" w:after="100" w:afterAutospacing="1"/>
        <w:jc w:val="center"/>
        <w:rPr>
          <w:rFonts w:ascii="Arial" w:hAnsi="Arial" w:cs="Arial"/>
          <w:b/>
          <w:u w:val="single"/>
        </w:rPr>
      </w:pPr>
    </w:p>
    <w:p w14:paraId="4A35CC54" w14:textId="1B826B06" w:rsidR="00E7215A" w:rsidRPr="00842E59" w:rsidRDefault="00E7215A" w:rsidP="00E7215A">
      <w:pPr>
        <w:tabs>
          <w:tab w:val="left" w:pos="-3402"/>
          <w:tab w:val="center" w:pos="-3261"/>
        </w:tabs>
        <w:suppressAutoHyphens/>
        <w:spacing w:before="100" w:beforeAutospacing="1" w:after="100" w:afterAutospacing="1"/>
        <w:jc w:val="center"/>
        <w:rPr>
          <w:rFonts w:ascii="Arial" w:hAnsi="Arial" w:cs="Arial"/>
          <w:b/>
        </w:rPr>
      </w:pPr>
      <w:r w:rsidRPr="00842E59">
        <w:rPr>
          <w:rFonts w:ascii="Arial" w:hAnsi="Arial" w:cs="Arial"/>
          <w:b/>
          <w:u w:val="single"/>
        </w:rPr>
        <w:t xml:space="preserve">A N E X O </w:t>
      </w:r>
      <w:r w:rsidR="00176ACC" w:rsidRPr="00842E59">
        <w:rPr>
          <w:rFonts w:ascii="Arial" w:hAnsi="Arial" w:cs="Arial"/>
          <w:b/>
          <w:u w:val="single"/>
        </w:rPr>
        <w:t xml:space="preserve">II </w:t>
      </w:r>
      <w:r w:rsidR="00176ACC" w:rsidRPr="00842E59">
        <w:rPr>
          <w:rFonts w:ascii="Arial" w:hAnsi="Arial" w:cs="Arial"/>
          <w:b/>
        </w:rPr>
        <w:t>(</w:t>
      </w:r>
      <w:r w:rsidRPr="00842E59">
        <w:rPr>
          <w:rFonts w:ascii="Arial" w:hAnsi="Arial" w:cs="Arial"/>
          <w:b/>
        </w:rPr>
        <w:t>Incluir en Sobre A</w:t>
      </w:r>
      <w:r w:rsidR="008E4BF6">
        <w:rPr>
          <w:rFonts w:ascii="Arial" w:hAnsi="Arial" w:cs="Arial"/>
          <w:b/>
        </w:rPr>
        <w:t>)</w:t>
      </w:r>
    </w:p>
    <w:p w14:paraId="736822CD" w14:textId="77777777" w:rsidR="00E7215A" w:rsidRDefault="00E7215A" w:rsidP="00E7215A">
      <w:pPr>
        <w:spacing w:before="240" w:after="240"/>
        <w:jc w:val="center"/>
        <w:rPr>
          <w:rFonts w:ascii="Arial" w:hAnsi="Arial" w:cs="Arial"/>
          <w:b/>
          <w:sz w:val="24"/>
          <w:szCs w:val="24"/>
        </w:rPr>
      </w:pPr>
      <w:r w:rsidRPr="005B637B">
        <w:rPr>
          <w:rFonts w:ascii="Arial" w:hAnsi="Arial" w:cs="Arial"/>
          <w:b/>
          <w:sz w:val="24"/>
          <w:szCs w:val="24"/>
        </w:rPr>
        <w:t>DECLARACIÓN DE CESIÓN Y TRATAMIENTO DE DATOS EN RELACIÓN CON LA EJECUCIÓN DE ACTUACIONES DEL PRTR</w:t>
      </w:r>
    </w:p>
    <w:p w14:paraId="4C348199" w14:textId="18B3512E" w:rsidR="00E7215A" w:rsidRPr="005B637B" w:rsidRDefault="008E4BF6" w:rsidP="00E7215A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E7215A" w:rsidRPr="005B637B">
        <w:rPr>
          <w:rFonts w:ascii="Arial" w:hAnsi="Arial" w:cs="Arial"/>
        </w:rPr>
        <w:t>Don/Doña…………………………………………………………, con DNI…………………………, como</w:t>
      </w:r>
      <w:r>
        <w:rPr>
          <w:rFonts w:ascii="Arial" w:hAnsi="Arial" w:cs="Arial"/>
        </w:rPr>
        <w:t xml:space="preserve"> ………………………………………………………………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  de </w:t>
      </w:r>
      <w:r w:rsidR="00E7215A" w:rsidRPr="005B637B">
        <w:rPr>
          <w:rFonts w:ascii="Arial" w:hAnsi="Arial" w:cs="Arial"/>
        </w:rPr>
        <w:t xml:space="preserve">la </w:t>
      </w:r>
      <w:r>
        <w:rPr>
          <w:rFonts w:ascii="Arial" w:hAnsi="Arial" w:cs="Arial"/>
        </w:rPr>
        <w:t>empresa</w:t>
      </w:r>
      <w:r w:rsidR="00E7215A" w:rsidRPr="005B637B">
        <w:rPr>
          <w:rFonts w:ascii="Arial" w:hAnsi="Arial" w:cs="Arial"/>
        </w:rPr>
        <w:t xml:space="preserve"> …………………………………………………………………………………………………, con NIF  …………………………., y domicilio fiscal en  …………………………………………………………………………………….…, que participa como contratista/subcontratista en el desarrollo de actuaciones necesarias para la consecución de los objetivos definidos en </w:t>
      </w:r>
      <w:r w:rsidR="00E7215A" w:rsidRPr="00E7153C">
        <w:rPr>
          <w:rFonts w:ascii="Arial" w:hAnsi="Arial" w:cs="Arial"/>
        </w:rPr>
        <w:t xml:space="preserve">la Inversión </w:t>
      </w:r>
      <w:r w:rsidRPr="00E7153C">
        <w:rPr>
          <w:rFonts w:ascii="Arial" w:hAnsi="Arial" w:cs="Arial"/>
        </w:rPr>
        <w:t>4</w:t>
      </w:r>
      <w:r w:rsidR="00E7215A" w:rsidRPr="00E7153C">
        <w:rPr>
          <w:rFonts w:ascii="Arial" w:hAnsi="Arial" w:cs="Arial"/>
        </w:rPr>
        <w:t xml:space="preserve"> del Componente </w:t>
      </w:r>
      <w:r w:rsidRPr="00E7153C">
        <w:rPr>
          <w:rFonts w:ascii="Arial" w:hAnsi="Arial" w:cs="Arial"/>
        </w:rPr>
        <w:t xml:space="preserve">4 </w:t>
      </w:r>
      <w:r w:rsidR="00E7215A" w:rsidRPr="00E7153C">
        <w:rPr>
          <w:rFonts w:ascii="Arial" w:hAnsi="Arial" w:cs="Arial"/>
        </w:rPr>
        <w:t>“</w:t>
      </w:r>
      <w:r w:rsidRPr="00E7153C">
        <w:rPr>
          <w:rFonts w:ascii="Arial" w:hAnsi="Arial" w:cs="Arial"/>
        </w:rPr>
        <w:t>Gestión forestal sostenible</w:t>
      </w:r>
      <w:r w:rsidR="00E7215A" w:rsidRPr="00E7153C">
        <w:rPr>
          <w:rFonts w:ascii="Arial" w:hAnsi="Arial" w:cs="Arial"/>
        </w:rPr>
        <w:t>”, declara conocer la normativa</w:t>
      </w:r>
      <w:r w:rsidR="00E7215A" w:rsidRPr="005B637B">
        <w:rPr>
          <w:rFonts w:ascii="Arial" w:hAnsi="Arial" w:cs="Arial"/>
        </w:rPr>
        <w:t xml:space="preserve"> que es de aplicación, en particular las siguientes apartados del artículo 22, del Reglamento (UE) 2021/241 del Parlamento Europeo y del Consejo, de 12 de febrero de 2021, por el que se establece el Mecanismo de Recuperación y Resiliencia:</w:t>
      </w:r>
    </w:p>
    <w:p w14:paraId="155CB715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ind w:left="567"/>
        <w:jc w:val="both"/>
        <w:rPr>
          <w:rFonts w:ascii="Arial" w:hAnsi="Arial" w:cs="Arial"/>
        </w:rPr>
      </w:pPr>
      <w:r w:rsidRPr="005B637B">
        <w:rPr>
          <w:rFonts w:ascii="Arial" w:hAnsi="Arial" w:cs="Arial"/>
        </w:rPr>
        <w:t>1.</w:t>
      </w:r>
      <w:r w:rsidRPr="005B637B">
        <w:rPr>
          <w:rFonts w:ascii="Arial" w:hAnsi="Arial" w:cs="Arial"/>
        </w:rPr>
        <w:tab/>
        <w:t xml:space="preserve"> La letra d) del apartado 2: «recabar, a efectos de auditoría y control del uso de fondos en relación con las medidas destinadas a la ejecución de reformas y proyectos de inversión en el marco del plan de recuperación y resiliencia, en un formato electrónico que permita realizar búsquedas y en una base de datos única, las categorías armonizadas de datos siguientes:</w:t>
      </w:r>
    </w:p>
    <w:p w14:paraId="20E854B5" w14:textId="77777777" w:rsidR="00E7215A" w:rsidRPr="005B637B" w:rsidRDefault="00E7215A" w:rsidP="00E7215A">
      <w:pPr>
        <w:tabs>
          <w:tab w:val="right" w:pos="8504"/>
        </w:tabs>
        <w:spacing w:before="120" w:after="240" w:line="360" w:lineRule="auto"/>
        <w:ind w:left="1418"/>
        <w:jc w:val="both"/>
        <w:rPr>
          <w:rFonts w:ascii="Arial" w:hAnsi="Arial" w:cs="Arial"/>
        </w:rPr>
      </w:pPr>
      <w:r w:rsidRPr="005B637B">
        <w:rPr>
          <w:rFonts w:ascii="Arial" w:hAnsi="Arial" w:cs="Arial"/>
        </w:rPr>
        <w:t>i. El nombre del perceptor final de los fondos;</w:t>
      </w:r>
    </w:p>
    <w:p w14:paraId="0C066073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120" w:after="240" w:line="360" w:lineRule="auto"/>
        <w:ind w:left="1418"/>
        <w:jc w:val="both"/>
        <w:rPr>
          <w:rFonts w:ascii="Arial" w:hAnsi="Arial" w:cs="Arial"/>
        </w:rPr>
      </w:pPr>
      <w:r w:rsidRPr="005B637B">
        <w:rPr>
          <w:rFonts w:ascii="Arial" w:hAnsi="Arial" w:cs="Arial"/>
        </w:rPr>
        <w:t xml:space="preserve">ii. </w:t>
      </w:r>
      <w:r w:rsidRPr="005B637B">
        <w:rPr>
          <w:rFonts w:ascii="Arial" w:hAnsi="Arial" w:cs="Arial"/>
        </w:rPr>
        <w:tab/>
        <w:t>El nombre del contratista y del subcontratista, cuando el perceptor final de los fondos sea un poder adjudicador de conformidad con el Derecho de la Unión o nacional en materia de contratación pública;</w:t>
      </w:r>
    </w:p>
    <w:p w14:paraId="6BAED432" w14:textId="77777777" w:rsidR="00E7215A" w:rsidRDefault="00E7215A" w:rsidP="00E7215A">
      <w:pPr>
        <w:tabs>
          <w:tab w:val="center" w:pos="4252"/>
          <w:tab w:val="right" w:pos="8504"/>
        </w:tabs>
        <w:spacing w:before="120" w:after="240" w:line="360" w:lineRule="auto"/>
        <w:ind w:left="1418"/>
        <w:jc w:val="both"/>
        <w:rPr>
          <w:rFonts w:ascii="Arial" w:hAnsi="Arial" w:cs="Arial"/>
        </w:rPr>
      </w:pPr>
      <w:r w:rsidRPr="005B637B">
        <w:rPr>
          <w:rFonts w:ascii="Arial" w:hAnsi="Arial" w:cs="Arial"/>
        </w:rPr>
        <w:t>iii.</w:t>
      </w:r>
      <w:r w:rsidRPr="005B637B">
        <w:rPr>
          <w:rFonts w:ascii="Arial" w:hAnsi="Arial" w:cs="Arial"/>
        </w:rPr>
        <w:tab/>
        <w:t xml:space="preserve"> Los nombres, apellidos y fechas de nacimiento de los titulares reales del perceptor de los fondos o del contratista, según se define en el artículo 3, punto 6, de la Directiva (UE) 2015/849 del Parlamento Europeo y del Consejo (26);</w:t>
      </w:r>
    </w:p>
    <w:p w14:paraId="2D0F79C0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120" w:after="240" w:line="360" w:lineRule="auto"/>
        <w:ind w:left="1418"/>
        <w:jc w:val="both"/>
        <w:rPr>
          <w:rFonts w:ascii="Arial" w:hAnsi="Arial" w:cs="Arial"/>
        </w:rPr>
      </w:pPr>
      <w:r w:rsidRPr="005B637B">
        <w:rPr>
          <w:rFonts w:ascii="Arial" w:hAnsi="Arial" w:cs="Arial"/>
        </w:rPr>
        <w:t xml:space="preserve">iv. Una lista de medidas para la ejecución de reformas y proyectos de inversión en el marco del plan de recuperación y resiliencia, junto con el importe total de </w:t>
      </w:r>
      <w:r w:rsidRPr="005B637B">
        <w:rPr>
          <w:rFonts w:ascii="Arial" w:hAnsi="Arial" w:cs="Arial"/>
        </w:rPr>
        <w:lastRenderedPageBreak/>
        <w:t>la financiación pública de dichas medidas y que indique la cuantía de los fondos desembolsados en el marco del Mecanismo y de otros fondos de la Unión».</w:t>
      </w:r>
    </w:p>
    <w:p w14:paraId="45BE90B1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ind w:left="709"/>
        <w:jc w:val="both"/>
        <w:rPr>
          <w:rFonts w:ascii="Arial" w:hAnsi="Arial" w:cs="Arial"/>
        </w:rPr>
      </w:pPr>
      <w:r w:rsidRPr="005B637B">
        <w:rPr>
          <w:rFonts w:ascii="Arial" w:hAnsi="Arial" w:cs="Arial"/>
        </w:rPr>
        <w:t>2.</w:t>
      </w:r>
      <w:r w:rsidRPr="005B637B">
        <w:rPr>
          <w:rFonts w:ascii="Arial" w:hAnsi="Arial" w:cs="Arial"/>
        </w:rPr>
        <w:tab/>
        <w:t xml:space="preserve"> Apartado 3: «Los datos personales mencionados en el apartado 2, letra d), del presente artículo solo serán tratados por los Estados miembros y por la Comisión a los efectos y duración de la correspondiente auditoría de la aprobación de la gestión presupuestaria y de los procedimientos de control relacionados con la utilización de los fondos relacionados con la aplicación de los acuerdos a que se refieren los artículos 15, apartado 2, y 23, apartado 1. En el marco del procedimiento de aprobación de la gestión de la Comisión, de conformidad con el artículo 319 del TFUE, el Mecanismo estará sujeto a la presentación de informes en el marco de la información financiera y de rendición de cuentas integrada a que se refiere el artículo 247 del Reglamento Financiero y, en particular, por separado, en el informe anual de gestión y rendimiento».</w:t>
      </w:r>
    </w:p>
    <w:p w14:paraId="3586301E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</w:rPr>
      </w:pPr>
      <w:r w:rsidRPr="005B637B">
        <w:rPr>
          <w:rFonts w:ascii="Arial" w:hAnsi="Arial" w:cs="Arial"/>
        </w:rPr>
        <w:t>Conforme al marco jurídico expuesto, manifiesta acceder a la cesión y tratamiento de los datos con los fines expresamente relacionados en los artículos citados.</w:t>
      </w:r>
    </w:p>
    <w:p w14:paraId="77F0D001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both"/>
        <w:rPr>
          <w:rFonts w:ascii="Arial" w:hAnsi="Arial" w:cs="Arial"/>
        </w:rPr>
      </w:pPr>
    </w:p>
    <w:p w14:paraId="6C689FC9" w14:textId="60B439CE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</w:rPr>
      </w:pPr>
      <w:r w:rsidRPr="005B637B">
        <w:rPr>
          <w:rFonts w:ascii="Arial" w:hAnsi="Arial" w:cs="Arial"/>
        </w:rPr>
        <w:t>En…</w:t>
      </w:r>
      <w:proofErr w:type="gramStart"/>
      <w:r w:rsidRPr="005B637B">
        <w:rPr>
          <w:rFonts w:ascii="Arial" w:hAnsi="Arial" w:cs="Arial"/>
        </w:rPr>
        <w:t>…….</w:t>
      </w:r>
      <w:proofErr w:type="gramEnd"/>
      <w:r w:rsidRPr="005B637B">
        <w:rPr>
          <w:rFonts w:ascii="Arial" w:hAnsi="Arial" w:cs="Arial"/>
        </w:rPr>
        <w:t>., a ...................... de…</w:t>
      </w:r>
      <w:proofErr w:type="gramStart"/>
      <w:r w:rsidRPr="005B637B">
        <w:rPr>
          <w:rFonts w:ascii="Arial" w:hAnsi="Arial" w:cs="Arial"/>
        </w:rPr>
        <w:t>…….</w:t>
      </w:r>
      <w:proofErr w:type="gramEnd"/>
      <w:r w:rsidRPr="005B637B">
        <w:rPr>
          <w:rFonts w:ascii="Arial" w:hAnsi="Arial" w:cs="Arial"/>
        </w:rPr>
        <w:t xml:space="preserve">. </w:t>
      </w:r>
      <w:r w:rsidRPr="005B637B">
        <w:rPr>
          <w:rFonts w:ascii="Arial" w:hAnsi="Arial" w:cs="Arial"/>
        </w:rPr>
        <w:tab/>
        <w:t xml:space="preserve">de </w:t>
      </w:r>
      <w:proofErr w:type="gramStart"/>
      <w:r w:rsidRPr="005B637B">
        <w:rPr>
          <w:rFonts w:ascii="Arial" w:hAnsi="Arial" w:cs="Arial"/>
        </w:rPr>
        <w:t>202</w:t>
      </w:r>
      <w:r w:rsidR="007268E1">
        <w:rPr>
          <w:rFonts w:ascii="Arial" w:hAnsi="Arial" w:cs="Arial"/>
        </w:rPr>
        <w:t>..</w:t>
      </w:r>
      <w:proofErr w:type="gramEnd"/>
    </w:p>
    <w:p w14:paraId="04C6D1BE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</w:rPr>
      </w:pPr>
    </w:p>
    <w:p w14:paraId="0878AC00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</w:rPr>
      </w:pPr>
      <w:r w:rsidRPr="005B637B">
        <w:rPr>
          <w:rFonts w:ascii="Arial" w:hAnsi="Arial" w:cs="Arial"/>
        </w:rPr>
        <w:t>Fdo. …………………………………………….</w:t>
      </w:r>
    </w:p>
    <w:p w14:paraId="186B2942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240" w:after="240" w:line="360" w:lineRule="auto"/>
        <w:jc w:val="center"/>
        <w:rPr>
          <w:rFonts w:ascii="Arial" w:hAnsi="Arial" w:cs="Arial"/>
        </w:rPr>
      </w:pPr>
      <w:r w:rsidRPr="005B637B">
        <w:rPr>
          <w:rFonts w:ascii="Arial" w:hAnsi="Arial" w:cs="Arial"/>
        </w:rPr>
        <w:t>Cargo: …………………………………………</w:t>
      </w:r>
    </w:p>
    <w:p w14:paraId="621A97B9" w14:textId="77777777" w:rsidR="00E7215A" w:rsidRPr="005B637B" w:rsidRDefault="00E7215A" w:rsidP="00E7215A">
      <w:pPr>
        <w:tabs>
          <w:tab w:val="center" w:pos="4252"/>
          <w:tab w:val="right" w:pos="8504"/>
        </w:tabs>
        <w:spacing w:before="120" w:after="240" w:line="360" w:lineRule="auto"/>
        <w:ind w:left="1418"/>
        <w:jc w:val="both"/>
        <w:rPr>
          <w:rFonts w:ascii="Arial" w:hAnsi="Arial" w:cs="Arial"/>
        </w:rPr>
      </w:pPr>
    </w:p>
    <w:p w14:paraId="5FAE7CA1" w14:textId="0994DC39" w:rsidR="004D22DD" w:rsidRPr="00842E59" w:rsidRDefault="004D22DD" w:rsidP="004D22DD">
      <w:pPr>
        <w:spacing w:after="0" w:line="240" w:lineRule="auto"/>
        <w:rPr>
          <w:rFonts w:ascii="Arial" w:hAnsi="Arial"/>
          <w:b/>
        </w:rPr>
      </w:pPr>
      <w:r>
        <w:rPr>
          <w:rFonts w:ascii="Arial" w:hAnsi="Arial"/>
          <w:b/>
        </w:rPr>
        <w:t>SERVICIO DE GUARDERÍO, CALIDAD Y EDUCACIÓN AMBIENTAL</w:t>
      </w:r>
      <w:r w:rsidRPr="00842E59">
        <w:rPr>
          <w:rFonts w:ascii="Arial" w:hAnsi="Arial"/>
          <w:b/>
        </w:rPr>
        <w:t xml:space="preserve"> - DEPARTAMENTO DE </w:t>
      </w:r>
      <w:r>
        <w:rPr>
          <w:rFonts w:ascii="Arial" w:hAnsi="Arial"/>
          <w:b/>
        </w:rPr>
        <w:t>DESARROLLO RURAL Y MEDIO AMBIENTE</w:t>
      </w:r>
      <w:r w:rsidRPr="00842E59">
        <w:rPr>
          <w:rFonts w:ascii="Arial" w:hAnsi="Arial"/>
          <w:b/>
        </w:rPr>
        <w:t>.</w:t>
      </w:r>
    </w:p>
    <w:p w14:paraId="064FE23F" w14:textId="77777777" w:rsidR="004D22DD" w:rsidRDefault="004D22DD">
      <w:pPr>
        <w:spacing w:after="0" w:line="240" w:lineRule="auto"/>
        <w:rPr>
          <w:rFonts w:ascii="Arial" w:hAnsi="Arial"/>
          <w:b/>
        </w:rPr>
      </w:pPr>
    </w:p>
    <w:p w14:paraId="642ECC54" w14:textId="633CB930" w:rsidR="004D22DD" w:rsidRDefault="004D22DD">
      <w:pPr>
        <w:spacing w:after="0" w:line="240" w:lineRule="auto"/>
        <w:rPr>
          <w:rFonts w:ascii="Arial" w:hAnsi="Arial"/>
          <w:b/>
        </w:rPr>
      </w:pPr>
      <w:bookmarkStart w:id="0" w:name="_GoBack"/>
      <w:bookmarkEnd w:id="0"/>
    </w:p>
    <w:p w14:paraId="2B9964D8" w14:textId="274851F4" w:rsidR="004D22DD" w:rsidRDefault="004D22DD">
      <w:pPr>
        <w:spacing w:after="0" w:line="240" w:lineRule="auto"/>
        <w:rPr>
          <w:rFonts w:ascii="Arial" w:hAnsi="Arial"/>
          <w:b/>
        </w:rPr>
      </w:pPr>
    </w:p>
    <w:p w14:paraId="1C7CBC5C" w14:textId="41405781" w:rsidR="004D22DD" w:rsidRDefault="004D22DD">
      <w:pPr>
        <w:spacing w:after="0" w:line="240" w:lineRule="auto"/>
        <w:rPr>
          <w:rFonts w:ascii="Arial" w:hAnsi="Arial"/>
          <w:b/>
        </w:rPr>
      </w:pPr>
    </w:p>
    <w:p w14:paraId="5C69D670" w14:textId="77777777" w:rsidR="004D22DD" w:rsidRDefault="004D22DD">
      <w:pPr>
        <w:spacing w:after="0" w:line="240" w:lineRule="auto"/>
        <w:rPr>
          <w:rFonts w:ascii="Arial" w:hAnsi="Arial"/>
          <w:b/>
        </w:rPr>
      </w:pPr>
    </w:p>
    <w:sectPr w:rsidR="004D22DD" w:rsidSect="00DE1B08">
      <w:headerReference w:type="default" r:id="rId8"/>
      <w:footerReference w:type="default" r:id="rId9"/>
      <w:pgSz w:w="11906" w:h="16838"/>
      <w:pgMar w:top="2127" w:right="1134" w:bottom="1588" w:left="1701" w:header="720" w:footer="720" w:gutter="0"/>
      <w:pgNumType w:start="1"/>
      <w:cols w:space="720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42654A1" w14:textId="77777777" w:rsidR="00493B97" w:rsidRDefault="00493B97" w:rsidP="00FA1B73">
      <w:pPr>
        <w:spacing w:after="0" w:line="240" w:lineRule="auto"/>
      </w:pPr>
      <w:r>
        <w:separator/>
      </w:r>
    </w:p>
  </w:endnote>
  <w:endnote w:type="continuationSeparator" w:id="0">
    <w:p w14:paraId="5BDD6F6C" w14:textId="77777777" w:rsidR="00493B97" w:rsidRDefault="00493B97" w:rsidP="00FA1B73">
      <w:pPr>
        <w:spacing w:after="0" w:line="240" w:lineRule="auto"/>
      </w:pPr>
      <w:r>
        <w:continuationSeparator/>
      </w:r>
    </w:p>
  </w:endnote>
  <w:endnote w:type="continuationNotice" w:id="1">
    <w:p w14:paraId="342DCF21" w14:textId="77777777" w:rsidR="00493B97" w:rsidRDefault="00493B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utura Lt BT">
    <w:altName w:val="Times New Roman"/>
    <w:charset w:val="00"/>
    <w:family w:val="auto"/>
    <w:pitch w:val="default"/>
  </w:font>
  <w:font w:name="Lucida Sans">
    <w:charset w:val="00"/>
    <w:family w:val="swiss"/>
    <w:pitch w:val="variable"/>
    <w:sig w:usb0="8100AAF7" w:usb1="0000807B" w:usb2="00000008" w:usb3="00000000" w:csb0="000100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E19B53" w14:textId="77777777" w:rsidR="00493B97" w:rsidRPr="00F63B41" w:rsidRDefault="00493B97">
    <w:pPr>
      <w:pStyle w:val="Piedepgina"/>
      <w:ind w:right="360"/>
      <w:jc w:val="both"/>
      <w:rPr>
        <w:rFonts w:ascii="Helvetica" w:hAnsi="Helvetica" w:cs="Helvetica"/>
        <w:color w:val="808080"/>
        <w:sz w:val="13"/>
        <w:szCs w:val="13"/>
        <w:lang w:val="es-ES"/>
      </w:rPr>
    </w:pPr>
  </w:p>
  <w:p w14:paraId="7710C100" w14:textId="7716F62B" w:rsidR="00493B97" w:rsidRDefault="00493B97" w:rsidP="006B2C3A">
    <w:pPr>
      <w:pStyle w:val="Piedepgina"/>
      <w:tabs>
        <w:tab w:val="clear" w:pos="4252"/>
        <w:tab w:val="clear" w:pos="8504"/>
      </w:tabs>
      <w:spacing w:before="120"/>
      <w:jc w:val="right"/>
    </w:pPr>
    <w:r>
      <w:rPr>
        <w:rFonts w:ascii="Helvetica" w:hAnsi="Helvetica" w:cs="Helvetica"/>
        <w:color w:val="808080"/>
        <w:sz w:val="13"/>
        <w:szCs w:val="13"/>
        <w:lang w:val="es-ES"/>
      </w:rPr>
      <w:t xml:space="preserve">Página 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begin"/>
    </w:r>
    <w:r>
      <w:rPr>
        <w:rFonts w:ascii="Helvetica" w:hAnsi="Helvetica" w:cs="Helvetica"/>
        <w:color w:val="808080"/>
        <w:sz w:val="13"/>
        <w:szCs w:val="13"/>
        <w:lang w:val="es-ES"/>
      </w:rPr>
      <w:instrText xml:space="preserve"> PAGE </w:instrTex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separate"/>
    </w:r>
    <w:r w:rsidR="00B16AB4">
      <w:rPr>
        <w:rFonts w:ascii="Helvetica" w:hAnsi="Helvetica" w:cs="Helvetica"/>
        <w:noProof/>
        <w:color w:val="808080"/>
        <w:sz w:val="13"/>
        <w:szCs w:val="13"/>
        <w:lang w:val="es-ES"/>
      </w:rPr>
      <w:t>1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end"/>
    </w:r>
    <w:r>
      <w:rPr>
        <w:rFonts w:ascii="Helvetica" w:hAnsi="Helvetica" w:cs="Helvetica"/>
        <w:color w:val="808080"/>
        <w:sz w:val="13"/>
        <w:szCs w:val="13"/>
        <w:lang w:val="es-ES"/>
      </w:rPr>
      <w:t xml:space="preserve"> de 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begin"/>
    </w:r>
    <w:r>
      <w:rPr>
        <w:rFonts w:ascii="Helvetica" w:hAnsi="Helvetica" w:cs="Helvetica"/>
        <w:color w:val="808080"/>
        <w:sz w:val="13"/>
        <w:szCs w:val="13"/>
        <w:lang w:val="es-ES"/>
      </w:rPr>
      <w:instrText xml:space="preserve"> NUMPAGES \* ARABIC </w:instrTex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separate"/>
    </w:r>
    <w:r w:rsidR="00B16AB4">
      <w:rPr>
        <w:rFonts w:ascii="Helvetica" w:hAnsi="Helvetica" w:cs="Helvetica"/>
        <w:noProof/>
        <w:color w:val="808080"/>
        <w:sz w:val="13"/>
        <w:szCs w:val="13"/>
        <w:lang w:val="es-ES"/>
      </w:rPr>
      <w:t>2</w:t>
    </w:r>
    <w:r>
      <w:rPr>
        <w:rFonts w:ascii="Helvetica" w:hAnsi="Helvetica" w:cs="Helvetica"/>
        <w:color w:val="808080"/>
        <w:sz w:val="13"/>
        <w:szCs w:val="13"/>
        <w:lang w:val="es-ES"/>
      </w:rPr>
      <w:fldChar w:fldCharType="end"/>
    </w:r>
    <w:r>
      <w:rPr>
        <w:rStyle w:val="Nmerodepgina"/>
        <w:color w:val="80808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135BD7" w14:textId="77777777" w:rsidR="00493B97" w:rsidRDefault="00493B97" w:rsidP="00FA1B73">
      <w:pPr>
        <w:spacing w:after="0" w:line="240" w:lineRule="auto"/>
      </w:pPr>
      <w:r>
        <w:separator/>
      </w:r>
    </w:p>
  </w:footnote>
  <w:footnote w:type="continuationSeparator" w:id="0">
    <w:p w14:paraId="3AB8F923" w14:textId="77777777" w:rsidR="00493B97" w:rsidRDefault="00493B97" w:rsidP="00FA1B73">
      <w:pPr>
        <w:spacing w:after="0" w:line="240" w:lineRule="auto"/>
      </w:pPr>
      <w:r>
        <w:continuationSeparator/>
      </w:r>
    </w:p>
  </w:footnote>
  <w:footnote w:type="continuationNotice" w:id="1">
    <w:p w14:paraId="11BCF91D" w14:textId="77777777" w:rsidR="00493B97" w:rsidRDefault="00493B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6EF2CCF" w14:textId="0C8DA4B9" w:rsidR="00493B97" w:rsidRDefault="00493B97">
    <w:pPr>
      <w:pStyle w:val="Encabezad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71D93E99" wp14:editId="167BB91F">
              <wp:simplePos x="0" y="0"/>
              <wp:positionH relativeFrom="column">
                <wp:posOffset>9677</wp:posOffset>
              </wp:positionH>
              <wp:positionV relativeFrom="paragraph">
                <wp:posOffset>-104095</wp:posOffset>
              </wp:positionV>
              <wp:extent cx="5684520" cy="601345"/>
              <wp:effectExtent l="0" t="0" r="0" b="8255"/>
              <wp:wrapNone/>
              <wp:docPr id="17" name="Grup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5684520" cy="601345"/>
                        <a:chOff x="0" y="0"/>
                        <a:chExt cx="5682881" cy="599440"/>
                      </a:xfrm>
                    </wpg:grpSpPr>
                    <pic:pic xmlns:pic="http://schemas.openxmlformats.org/drawingml/2006/picture">
                      <pic:nvPicPr>
                        <pic:cNvPr id="4" name="Imagen 4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28123" t="11394" r="-1082" b="8165"/>
                        <a:stretch/>
                      </pic:blipFill>
                      <pic:spPr bwMode="auto">
                        <a:xfrm>
                          <a:off x="2434856" y="0"/>
                          <a:ext cx="1140460" cy="5994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" name="Imagen 1" descr="G:\SERVICIO ESCUELAS INFANTILES\Fondos MRR\Plan de gestión\Ana\Logos\GN-v2-2c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duotone>
                            <a:srgbClr val="EEECE1">
                              <a:shade val="45000"/>
                              <a:satMod val="135000"/>
                            </a:srgb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6825" t="19214"/>
                        <a:stretch/>
                      </pic:blipFill>
                      <pic:spPr bwMode="auto">
                        <a:xfrm>
                          <a:off x="265814" y="95693"/>
                          <a:ext cx="1313180" cy="312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5" name="Imagen 6" descr="G:\SERVICIO ESCUELAS INFANTILES\Fondos MRR\Plan de gestión\Ana\Logos\GN-v2-2c.png"/>
                        <pic:cNvPicPr>
                          <a:picLocks noChangeAspect="1"/>
                        </pic:cNvPicPr>
                      </pic:nvPicPr>
                      <pic:blipFill rotWithShape="1"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1" r="83172" b="-9508"/>
                        <a:stretch/>
                      </pic:blipFill>
                      <pic:spPr bwMode="auto">
                        <a:xfrm>
                          <a:off x="0" y="53163"/>
                          <a:ext cx="26479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" name="Imagen 8"/>
                        <pic:cNvPicPr>
                          <a:picLocks/>
                        </pic:cNvPicPr>
                      </pic:nvPicPr>
                      <pic:blipFill rotWithShape="1"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3881" t="22457" r="75659" b="9511"/>
                        <a:stretch/>
                      </pic:blipFill>
                      <pic:spPr bwMode="auto">
                        <a:xfrm>
                          <a:off x="1871331" y="53163"/>
                          <a:ext cx="488315" cy="4241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26" name="Imagen 5"/>
                        <pic:cNvPicPr>
                          <a:picLocks noChangeAspect="1"/>
                        </pic:cNvPicPr>
                      </pic:nvPicPr>
                      <pic:blipFill>
                        <a:blip r:embed="rId5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3806456" y="42530"/>
                          <a:ext cx="1876425" cy="424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CB6B063" id="Grupo 17" o:spid="_x0000_s1026" style="position:absolute;margin-left:.75pt;margin-top:-8.2pt;width:447.6pt;height:47.35pt;z-index:251658240;mso-width-relative:margin;mso-height-relative:margin" coordsize="56828,5994" o:gfxdata="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" o:spid="_x0000_s1027" type="#_x0000_t75" style="position:absolute;left:24348;width:11405;height:5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">
                <v:imagedata r:id="rId6" o:title="" croptop="7467f" cropbottom="5351f" cropleft="18431f" cropright="-709f"/>
                <v:path arrowok="t"/>
              </v:shape>
              <v:shape id="Imagen 1" o:spid="_x0000_s1028" type="#_x0000_t75" style="position:absolute;left:2658;top:956;width:13131;height:31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">
                <v:imagedata r:id="rId7" o:title="GN-v2-2c" croptop="12592f" cropleft="11026f" recolortarget="#a8a69c"/>
                <v:path arrowok="t"/>
              </v:shape>
              <v:shape id="Imagen 6" o:spid="_x0000_s1029" type="#_x0000_t75" style="position:absolute;top:531;width:2647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">
                <v:imagedata r:id="rId8" o:title="GN-v2-2c" croptop="-1f" cropbottom="-6231f" cropright="54508f"/>
                <v:path arrowok="t"/>
              </v:shape>
              <v:shape id="Imagen 8" o:spid="_x0000_s1030" type="#_x0000_t75" style="position:absolute;left:18713;top:531;width:4883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">
                <v:imagedata r:id="rId9" o:title="" croptop="14717f" cropbottom="6233f" cropleft="2543f" cropright="49584f"/>
                <v:path arrowok="t"/>
                <o:lock v:ext="edit" aspectratio="f"/>
              </v:shape>
              <v:shape id="Imagen 5" o:spid="_x0000_s1031" type="#_x0000_t75" style="position:absolute;left:38064;top:425;width:18764;height:4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">
                <v:imagedata r:id="rId10" o:title=""/>
                <v:path arrowok="t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/>
      </w:rPr>
    </w:lvl>
  </w:abstractNum>
  <w:abstractNum w:abstractNumId="1" w15:restartNumberingAfterBreak="0">
    <w:nsid w:val="00000006"/>
    <w:multiLevelType w:val="multilevel"/>
    <w:tmpl w:val="059A3E3A"/>
    <w:name w:val="WW8Num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258"/>
        </w:tabs>
        <w:ind w:left="1258" w:hanging="72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694"/>
        </w:tabs>
        <w:ind w:left="269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32"/>
        </w:tabs>
        <w:ind w:left="323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4130"/>
        </w:tabs>
        <w:ind w:left="413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68"/>
        </w:tabs>
        <w:ind w:left="4668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566"/>
        </w:tabs>
        <w:ind w:left="556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464"/>
        </w:tabs>
        <w:ind w:left="6464" w:hanging="2160"/>
      </w:pPr>
      <w:rPr>
        <w:rFonts w:cs="Times New Roman"/>
      </w:rPr>
    </w:lvl>
  </w:abstractNum>
  <w:abstractNum w:abstractNumId="2" w15:restartNumberingAfterBreak="0">
    <w:nsid w:val="00000009"/>
    <w:multiLevelType w:val="singleLevel"/>
    <w:tmpl w:val="0C0A0011"/>
    <w:name w:val="WW8Num9"/>
    <w:lvl w:ilvl="0">
      <w:start w:val="1"/>
      <w:numFmt w:val="decimal"/>
      <w:lvlText w:val="%1)"/>
      <w:lvlJc w:val="left"/>
      <w:pPr>
        <w:tabs>
          <w:tab w:val="num" w:pos="1436"/>
        </w:tabs>
        <w:ind w:left="1436" w:hanging="360"/>
      </w:pPr>
      <w:rPr>
        <w:rFonts w:cs="Times New Roman"/>
      </w:rPr>
    </w:lvl>
  </w:abstractNum>
  <w:abstractNum w:abstractNumId="3" w15:restartNumberingAfterBreak="0">
    <w:nsid w:val="0000000F"/>
    <w:multiLevelType w:val="singleLevel"/>
    <w:tmpl w:val="0C0A0019"/>
    <w:name w:val="WW8Num15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10"/>
    <w:multiLevelType w:val="singleLevel"/>
    <w:tmpl w:val="00000010"/>
    <w:name w:val="WW8Num16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  <w:sz w:val="28"/>
      </w:rPr>
    </w:lvl>
  </w:abstractNum>
  <w:abstractNum w:abstractNumId="5" w15:restartNumberingAfterBreak="0">
    <w:nsid w:val="00000013"/>
    <w:multiLevelType w:val="singleLevel"/>
    <w:tmpl w:val="00000013"/>
    <w:name w:val="WW8Num19"/>
    <w:lvl w:ilvl="0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hAnsi="Times New Roman"/>
        <w:sz w:val="20"/>
      </w:rPr>
    </w:lvl>
  </w:abstractNum>
  <w:abstractNum w:abstractNumId="6" w15:restartNumberingAfterBreak="0">
    <w:nsid w:val="00000014"/>
    <w:multiLevelType w:val="singleLevel"/>
    <w:tmpl w:val="00000014"/>
    <w:name w:val="WW8Num153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  <w:sz w:val="20"/>
      </w:rPr>
    </w:lvl>
  </w:abstractNum>
  <w:abstractNum w:abstractNumId="7" w15:restartNumberingAfterBreak="0">
    <w:nsid w:val="00000016"/>
    <w:multiLevelType w:val="singleLevel"/>
    <w:tmpl w:val="00000016"/>
    <w:name w:val="WW8Num2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/>
        <w:b/>
      </w:rPr>
    </w:lvl>
  </w:abstractNum>
  <w:abstractNum w:abstractNumId="8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-"/>
      <w:lvlJc w:val="left"/>
      <w:pPr>
        <w:tabs>
          <w:tab w:val="num" w:pos="1056"/>
        </w:tabs>
        <w:ind w:left="1056" w:hanging="360"/>
      </w:pPr>
      <w:rPr>
        <w:rFonts w:ascii="Times New Roman" w:hAnsi="Times New Roman"/>
      </w:rPr>
    </w:lvl>
  </w:abstractNum>
  <w:abstractNum w:abstractNumId="9" w15:restartNumberingAfterBreak="0">
    <w:nsid w:val="0000001A"/>
    <w:multiLevelType w:val="singleLevel"/>
    <w:tmpl w:val="0000001A"/>
    <w:name w:val="WW8Num26"/>
    <w:lvl w:ilvl="0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/>
      </w:rPr>
    </w:lvl>
  </w:abstractNum>
  <w:abstractNum w:abstractNumId="10" w15:restartNumberingAfterBreak="0">
    <w:nsid w:val="0000001B"/>
    <w:multiLevelType w:val="singleLevel"/>
    <w:tmpl w:val="0000001B"/>
    <w:name w:val="WW8Num27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 w15:restartNumberingAfterBreak="0">
    <w:nsid w:val="0C08356B"/>
    <w:multiLevelType w:val="hybridMultilevel"/>
    <w:tmpl w:val="BD863B7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2057E1"/>
    <w:multiLevelType w:val="multilevel"/>
    <w:tmpl w:val="1EF06538"/>
    <w:lvl w:ilvl="0">
      <w:numFmt w:val="bullet"/>
      <w:lvlText w:val="-"/>
      <w:lvlJc w:val="left"/>
      <w:pPr>
        <w:ind w:left="3102" w:hanging="360"/>
      </w:pPr>
      <w:rPr>
        <w:rFonts w:ascii="Liberation Serif" w:hAnsi="Liberation Serif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3" w15:restartNumberingAfterBreak="0">
    <w:nsid w:val="1FDC707B"/>
    <w:multiLevelType w:val="multilevel"/>
    <w:tmpl w:val="E1D41A02"/>
    <w:styleLink w:val="WWNum2"/>
    <w:lvl w:ilvl="0">
      <w:numFmt w:val="bullet"/>
      <w:lvlText w:val=""/>
      <w:lvlJc w:val="left"/>
      <w:pPr>
        <w:ind w:left="360" w:hanging="360"/>
      </w:pPr>
      <w:rPr>
        <w:rFonts w:ascii="Wingdings" w:hAnsi="Wingding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4" w15:restartNumberingAfterBreak="0">
    <w:nsid w:val="23D14308"/>
    <w:multiLevelType w:val="multilevel"/>
    <w:tmpl w:val="9B847C30"/>
    <w:styleLink w:val="WWNum7"/>
    <w:lvl w:ilvl="0">
      <w:numFmt w:val="bullet"/>
      <w:lvlText w:val="-"/>
      <w:lvlJc w:val="left"/>
      <w:pPr>
        <w:ind w:left="720" w:hanging="360"/>
      </w:pPr>
      <w:rPr>
        <w:rFonts w:ascii="Calibri" w:eastAsia="Calibri" w:hAnsi="Calibri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 w15:restartNumberingAfterBreak="0">
    <w:nsid w:val="2B5B7E6C"/>
    <w:multiLevelType w:val="multilevel"/>
    <w:tmpl w:val="758294C4"/>
    <w:lvl w:ilvl="0">
      <w:start w:val="1"/>
      <w:numFmt w:val="upperLetter"/>
      <w:pStyle w:val="Estilo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D392664"/>
    <w:multiLevelType w:val="hybridMultilevel"/>
    <w:tmpl w:val="A57E3B52"/>
    <w:lvl w:ilvl="0" w:tplc="E5EAFB6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C0A001B">
      <w:start w:val="1"/>
      <w:numFmt w:val="lowerRoman"/>
      <w:lvlText w:val="%2."/>
      <w:lvlJc w:val="righ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348C2B00"/>
    <w:multiLevelType w:val="multilevel"/>
    <w:tmpl w:val="A6FC8B8A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F7331C"/>
    <w:multiLevelType w:val="hybridMultilevel"/>
    <w:tmpl w:val="B6B24FDA"/>
    <w:name w:val="WW8Num2422222222222222222222222222"/>
    <w:lvl w:ilvl="0" w:tplc="00000014">
      <w:start w:val="1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Liberation Serif" w:hAnsi="Liberation Serif" w:cs="Arial"/>
        <w:sz w:val="20"/>
      </w:rPr>
    </w:lvl>
    <w:lvl w:ilvl="1" w:tplc="0C0A0015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sz w:val="20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EE43DCE"/>
    <w:multiLevelType w:val="hybridMultilevel"/>
    <w:tmpl w:val="A0D21E96"/>
    <w:name w:val="WW8Num1532222"/>
    <w:lvl w:ilvl="0" w:tplc="00000014">
      <w:start w:val="1"/>
      <w:numFmt w:val="bullet"/>
      <w:lvlText w:val="-"/>
      <w:lvlJc w:val="left"/>
      <w:pPr>
        <w:tabs>
          <w:tab w:val="num" w:pos="1953"/>
        </w:tabs>
        <w:ind w:left="1953" w:hanging="360"/>
      </w:pPr>
      <w:rPr>
        <w:rFonts w:ascii="Liberation Serif" w:hAnsi="Liberation Serif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2433"/>
        </w:tabs>
        <w:ind w:left="243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153"/>
        </w:tabs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873"/>
        </w:tabs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593"/>
        </w:tabs>
        <w:ind w:left="459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313"/>
        </w:tabs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033"/>
        </w:tabs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753"/>
        </w:tabs>
        <w:ind w:left="675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473"/>
        </w:tabs>
        <w:ind w:left="7473" w:hanging="360"/>
      </w:pPr>
      <w:rPr>
        <w:rFonts w:ascii="Wingdings" w:hAnsi="Wingdings" w:hint="default"/>
      </w:rPr>
    </w:lvl>
  </w:abstractNum>
  <w:abstractNum w:abstractNumId="20" w15:restartNumberingAfterBreak="0">
    <w:nsid w:val="605C637D"/>
    <w:multiLevelType w:val="hybridMultilevel"/>
    <w:tmpl w:val="4E4C533C"/>
    <w:lvl w:ilvl="0" w:tplc="0C0A000F">
      <w:start w:val="1"/>
      <w:numFmt w:val="decimal"/>
      <w:lvlText w:val="%1."/>
      <w:lvlJc w:val="left"/>
      <w:pPr>
        <w:ind w:left="708" w:hanging="360"/>
      </w:pPr>
      <w:rPr>
        <w:rFonts w:hint="default"/>
        <w:b/>
        <w:i w:val="0"/>
      </w:rPr>
    </w:lvl>
    <w:lvl w:ilvl="1" w:tplc="0C0A0019" w:tentative="1">
      <w:start w:val="1"/>
      <w:numFmt w:val="lowerLetter"/>
      <w:lvlText w:val="%2."/>
      <w:lvlJc w:val="left"/>
      <w:pPr>
        <w:ind w:left="1428" w:hanging="360"/>
      </w:pPr>
    </w:lvl>
    <w:lvl w:ilvl="2" w:tplc="0C0A001B" w:tentative="1">
      <w:start w:val="1"/>
      <w:numFmt w:val="lowerRoman"/>
      <w:lvlText w:val="%3."/>
      <w:lvlJc w:val="right"/>
      <w:pPr>
        <w:ind w:left="2148" w:hanging="180"/>
      </w:pPr>
    </w:lvl>
    <w:lvl w:ilvl="3" w:tplc="0C0A000F" w:tentative="1">
      <w:start w:val="1"/>
      <w:numFmt w:val="decimal"/>
      <w:lvlText w:val="%4."/>
      <w:lvlJc w:val="left"/>
      <w:pPr>
        <w:ind w:left="2868" w:hanging="360"/>
      </w:pPr>
    </w:lvl>
    <w:lvl w:ilvl="4" w:tplc="0C0A0019" w:tentative="1">
      <w:start w:val="1"/>
      <w:numFmt w:val="lowerLetter"/>
      <w:lvlText w:val="%5."/>
      <w:lvlJc w:val="left"/>
      <w:pPr>
        <w:ind w:left="3588" w:hanging="360"/>
      </w:pPr>
    </w:lvl>
    <w:lvl w:ilvl="5" w:tplc="0C0A001B" w:tentative="1">
      <w:start w:val="1"/>
      <w:numFmt w:val="lowerRoman"/>
      <w:lvlText w:val="%6."/>
      <w:lvlJc w:val="right"/>
      <w:pPr>
        <w:ind w:left="4308" w:hanging="180"/>
      </w:pPr>
    </w:lvl>
    <w:lvl w:ilvl="6" w:tplc="0C0A000F" w:tentative="1">
      <w:start w:val="1"/>
      <w:numFmt w:val="decimal"/>
      <w:lvlText w:val="%7."/>
      <w:lvlJc w:val="left"/>
      <w:pPr>
        <w:ind w:left="5028" w:hanging="360"/>
      </w:pPr>
    </w:lvl>
    <w:lvl w:ilvl="7" w:tplc="0C0A0019" w:tentative="1">
      <w:start w:val="1"/>
      <w:numFmt w:val="lowerLetter"/>
      <w:lvlText w:val="%8."/>
      <w:lvlJc w:val="left"/>
      <w:pPr>
        <w:ind w:left="5748" w:hanging="360"/>
      </w:pPr>
    </w:lvl>
    <w:lvl w:ilvl="8" w:tplc="0C0A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21" w15:restartNumberingAfterBreak="0">
    <w:nsid w:val="63CC5411"/>
    <w:multiLevelType w:val="hybridMultilevel"/>
    <w:tmpl w:val="9B1E60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4294BFD"/>
    <w:multiLevelType w:val="multilevel"/>
    <w:tmpl w:val="E8D282A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3" w15:restartNumberingAfterBreak="0">
    <w:nsid w:val="6F3F1D6B"/>
    <w:multiLevelType w:val="multilevel"/>
    <w:tmpl w:val="AED003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774846E2"/>
    <w:multiLevelType w:val="hybridMultilevel"/>
    <w:tmpl w:val="BA968C90"/>
    <w:name w:val="WW8Num1532"/>
    <w:lvl w:ilvl="0" w:tplc="515A40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5D2A5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  <w:sz w:val="2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 w15:restartNumberingAfterBreak="0">
    <w:nsid w:val="7B8A3C7B"/>
    <w:multiLevelType w:val="hybridMultilevel"/>
    <w:tmpl w:val="BD2A7944"/>
    <w:lvl w:ilvl="0" w:tplc="616620E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11"/>
  </w:num>
  <w:num w:numId="3">
    <w:abstractNumId w:val="15"/>
  </w:num>
  <w:num w:numId="4">
    <w:abstractNumId w:val="21"/>
  </w:num>
  <w:num w:numId="5">
    <w:abstractNumId w:val="13"/>
  </w:num>
  <w:num w:numId="6">
    <w:abstractNumId w:val="14"/>
  </w:num>
  <w:num w:numId="7">
    <w:abstractNumId w:val="14"/>
  </w:num>
  <w:num w:numId="8">
    <w:abstractNumId w:val="12"/>
  </w:num>
  <w:num w:numId="9">
    <w:abstractNumId w:val="22"/>
  </w:num>
  <w:num w:numId="10">
    <w:abstractNumId w:val="20"/>
  </w:num>
  <w:num w:numId="11">
    <w:abstractNumId w:val="16"/>
  </w:num>
  <w:num w:numId="12">
    <w:abstractNumId w:val="17"/>
  </w:num>
  <w:num w:numId="13">
    <w:abstractNumId w:val="23"/>
  </w:num>
  <w:num w:numId="14">
    <w:abstractNumId w:val="23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s-ES" w:vendorID="64" w:dllVersion="131078" w:nlCheck="1" w:checkStyle="0"/>
  <w:activeWritingStyle w:appName="MSWord" w:lang="es-ES_tradnl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059E"/>
    <w:rsid w:val="000018DF"/>
    <w:rsid w:val="0000197F"/>
    <w:rsid w:val="0001202A"/>
    <w:rsid w:val="000159AB"/>
    <w:rsid w:val="00020B85"/>
    <w:rsid w:val="000214E5"/>
    <w:rsid w:val="0002244C"/>
    <w:rsid w:val="0002268F"/>
    <w:rsid w:val="00022866"/>
    <w:rsid w:val="00023336"/>
    <w:rsid w:val="00025A97"/>
    <w:rsid w:val="00032127"/>
    <w:rsid w:val="00032F88"/>
    <w:rsid w:val="00036517"/>
    <w:rsid w:val="00037B75"/>
    <w:rsid w:val="000401D5"/>
    <w:rsid w:val="000408D2"/>
    <w:rsid w:val="00041353"/>
    <w:rsid w:val="00046ABF"/>
    <w:rsid w:val="000502AC"/>
    <w:rsid w:val="00052E4C"/>
    <w:rsid w:val="00072E93"/>
    <w:rsid w:val="00076357"/>
    <w:rsid w:val="00080012"/>
    <w:rsid w:val="00081F92"/>
    <w:rsid w:val="0008240E"/>
    <w:rsid w:val="000953DD"/>
    <w:rsid w:val="000959F0"/>
    <w:rsid w:val="00097B57"/>
    <w:rsid w:val="000A3EBA"/>
    <w:rsid w:val="000A66F3"/>
    <w:rsid w:val="000B34A6"/>
    <w:rsid w:val="000B34F9"/>
    <w:rsid w:val="000B4269"/>
    <w:rsid w:val="000C071D"/>
    <w:rsid w:val="000C2C32"/>
    <w:rsid w:val="000C48E0"/>
    <w:rsid w:val="000C789D"/>
    <w:rsid w:val="000E12F1"/>
    <w:rsid w:val="000E1D13"/>
    <w:rsid w:val="000E1D4C"/>
    <w:rsid w:val="000E23D1"/>
    <w:rsid w:val="000E5499"/>
    <w:rsid w:val="000E5691"/>
    <w:rsid w:val="000E73CC"/>
    <w:rsid w:val="000F00C6"/>
    <w:rsid w:val="000F099C"/>
    <w:rsid w:val="000F3FF2"/>
    <w:rsid w:val="000F51AA"/>
    <w:rsid w:val="001031B2"/>
    <w:rsid w:val="001038AD"/>
    <w:rsid w:val="001057A3"/>
    <w:rsid w:val="001062CA"/>
    <w:rsid w:val="00106362"/>
    <w:rsid w:val="00106951"/>
    <w:rsid w:val="00106DDB"/>
    <w:rsid w:val="00110807"/>
    <w:rsid w:val="00110944"/>
    <w:rsid w:val="00111045"/>
    <w:rsid w:val="001112EB"/>
    <w:rsid w:val="001124F1"/>
    <w:rsid w:val="00112905"/>
    <w:rsid w:val="001147E1"/>
    <w:rsid w:val="00123FBE"/>
    <w:rsid w:val="00125666"/>
    <w:rsid w:val="00125A13"/>
    <w:rsid w:val="001271F6"/>
    <w:rsid w:val="00132F43"/>
    <w:rsid w:val="00133053"/>
    <w:rsid w:val="00141FF7"/>
    <w:rsid w:val="00145346"/>
    <w:rsid w:val="001471F7"/>
    <w:rsid w:val="00151FC1"/>
    <w:rsid w:val="00162FFA"/>
    <w:rsid w:val="00166727"/>
    <w:rsid w:val="001703C3"/>
    <w:rsid w:val="001705C5"/>
    <w:rsid w:val="00173352"/>
    <w:rsid w:val="0017469B"/>
    <w:rsid w:val="0017548A"/>
    <w:rsid w:val="00176ACC"/>
    <w:rsid w:val="001845C8"/>
    <w:rsid w:val="00186A5F"/>
    <w:rsid w:val="001B2FBD"/>
    <w:rsid w:val="001B3646"/>
    <w:rsid w:val="001B4212"/>
    <w:rsid w:val="001C142D"/>
    <w:rsid w:val="001C192E"/>
    <w:rsid w:val="001C3F63"/>
    <w:rsid w:val="001D05DD"/>
    <w:rsid w:val="001D12C1"/>
    <w:rsid w:val="001D1E4A"/>
    <w:rsid w:val="001D1F97"/>
    <w:rsid w:val="001D54EA"/>
    <w:rsid w:val="001E4B50"/>
    <w:rsid w:val="001E5106"/>
    <w:rsid w:val="001E7355"/>
    <w:rsid w:val="001F51B6"/>
    <w:rsid w:val="001F59B0"/>
    <w:rsid w:val="001F7B10"/>
    <w:rsid w:val="00202798"/>
    <w:rsid w:val="00202B05"/>
    <w:rsid w:val="0020347A"/>
    <w:rsid w:val="0021221B"/>
    <w:rsid w:val="002137CC"/>
    <w:rsid w:val="00213CE2"/>
    <w:rsid w:val="00220383"/>
    <w:rsid w:val="00221221"/>
    <w:rsid w:val="002214D1"/>
    <w:rsid w:val="00222CFC"/>
    <w:rsid w:val="0022363C"/>
    <w:rsid w:val="00223924"/>
    <w:rsid w:val="00225255"/>
    <w:rsid w:val="0022754F"/>
    <w:rsid w:val="0023208A"/>
    <w:rsid w:val="002403A0"/>
    <w:rsid w:val="00244366"/>
    <w:rsid w:val="00245A7B"/>
    <w:rsid w:val="002470A0"/>
    <w:rsid w:val="002521FC"/>
    <w:rsid w:val="00254502"/>
    <w:rsid w:val="00254D0E"/>
    <w:rsid w:val="00255367"/>
    <w:rsid w:val="0025715D"/>
    <w:rsid w:val="00260884"/>
    <w:rsid w:val="00264FC4"/>
    <w:rsid w:val="00275640"/>
    <w:rsid w:val="002760BF"/>
    <w:rsid w:val="00276FD0"/>
    <w:rsid w:val="002807D9"/>
    <w:rsid w:val="00280F84"/>
    <w:rsid w:val="00284B00"/>
    <w:rsid w:val="0028525B"/>
    <w:rsid w:val="0028754F"/>
    <w:rsid w:val="00290B39"/>
    <w:rsid w:val="00291A86"/>
    <w:rsid w:val="00294A74"/>
    <w:rsid w:val="00295649"/>
    <w:rsid w:val="002A1394"/>
    <w:rsid w:val="002A2191"/>
    <w:rsid w:val="002A2DCD"/>
    <w:rsid w:val="002A4581"/>
    <w:rsid w:val="002A68C6"/>
    <w:rsid w:val="002B1547"/>
    <w:rsid w:val="002B3789"/>
    <w:rsid w:val="002B5A43"/>
    <w:rsid w:val="002C4D87"/>
    <w:rsid w:val="002D0C04"/>
    <w:rsid w:val="002D1D3B"/>
    <w:rsid w:val="002D3320"/>
    <w:rsid w:val="002D457E"/>
    <w:rsid w:val="002D5985"/>
    <w:rsid w:val="002D76F9"/>
    <w:rsid w:val="002E0C84"/>
    <w:rsid w:val="002E3B75"/>
    <w:rsid w:val="002F4A02"/>
    <w:rsid w:val="00312B18"/>
    <w:rsid w:val="00322511"/>
    <w:rsid w:val="00322F02"/>
    <w:rsid w:val="003234AA"/>
    <w:rsid w:val="003273EC"/>
    <w:rsid w:val="00330EE3"/>
    <w:rsid w:val="00331136"/>
    <w:rsid w:val="00337A72"/>
    <w:rsid w:val="003451D1"/>
    <w:rsid w:val="003469DE"/>
    <w:rsid w:val="00350683"/>
    <w:rsid w:val="00350FFB"/>
    <w:rsid w:val="00352DFE"/>
    <w:rsid w:val="00352EB8"/>
    <w:rsid w:val="003548CD"/>
    <w:rsid w:val="00354FA3"/>
    <w:rsid w:val="003643EF"/>
    <w:rsid w:val="00366CC4"/>
    <w:rsid w:val="003675FC"/>
    <w:rsid w:val="0038253E"/>
    <w:rsid w:val="00396AAD"/>
    <w:rsid w:val="0039749B"/>
    <w:rsid w:val="003B18C0"/>
    <w:rsid w:val="003C1273"/>
    <w:rsid w:val="003C2992"/>
    <w:rsid w:val="003C5DC7"/>
    <w:rsid w:val="003C7868"/>
    <w:rsid w:val="003D2A1E"/>
    <w:rsid w:val="003D3A65"/>
    <w:rsid w:val="003E15B1"/>
    <w:rsid w:val="003F0613"/>
    <w:rsid w:val="003F2A30"/>
    <w:rsid w:val="003F3A86"/>
    <w:rsid w:val="003F5D20"/>
    <w:rsid w:val="003F7376"/>
    <w:rsid w:val="00401818"/>
    <w:rsid w:val="00416502"/>
    <w:rsid w:val="00421C0C"/>
    <w:rsid w:val="00424DA4"/>
    <w:rsid w:val="0042669A"/>
    <w:rsid w:val="00432FD5"/>
    <w:rsid w:val="004337FA"/>
    <w:rsid w:val="00435535"/>
    <w:rsid w:val="004371B9"/>
    <w:rsid w:val="0044475B"/>
    <w:rsid w:val="004462AF"/>
    <w:rsid w:val="00446479"/>
    <w:rsid w:val="00455B40"/>
    <w:rsid w:val="00456EC2"/>
    <w:rsid w:val="00457A0F"/>
    <w:rsid w:val="00460665"/>
    <w:rsid w:val="0046125E"/>
    <w:rsid w:val="004635E0"/>
    <w:rsid w:val="0047117E"/>
    <w:rsid w:val="00476652"/>
    <w:rsid w:val="00477C69"/>
    <w:rsid w:val="00480F4A"/>
    <w:rsid w:val="00481631"/>
    <w:rsid w:val="004846AB"/>
    <w:rsid w:val="00487DA4"/>
    <w:rsid w:val="00493B97"/>
    <w:rsid w:val="00494986"/>
    <w:rsid w:val="004A3FB7"/>
    <w:rsid w:val="004A6B66"/>
    <w:rsid w:val="004B4F5C"/>
    <w:rsid w:val="004C39E6"/>
    <w:rsid w:val="004C4FE4"/>
    <w:rsid w:val="004C6A2B"/>
    <w:rsid w:val="004D05D4"/>
    <w:rsid w:val="004D0E3A"/>
    <w:rsid w:val="004D21F9"/>
    <w:rsid w:val="004D22DD"/>
    <w:rsid w:val="004E052B"/>
    <w:rsid w:val="004E1751"/>
    <w:rsid w:val="004E2097"/>
    <w:rsid w:val="004E6CA5"/>
    <w:rsid w:val="004F17C1"/>
    <w:rsid w:val="0050525B"/>
    <w:rsid w:val="00507D84"/>
    <w:rsid w:val="0051178B"/>
    <w:rsid w:val="00512C6F"/>
    <w:rsid w:val="00513185"/>
    <w:rsid w:val="00513B18"/>
    <w:rsid w:val="00515048"/>
    <w:rsid w:val="00521979"/>
    <w:rsid w:val="005233DF"/>
    <w:rsid w:val="0052591D"/>
    <w:rsid w:val="005267A7"/>
    <w:rsid w:val="00527079"/>
    <w:rsid w:val="00552A0B"/>
    <w:rsid w:val="00553D74"/>
    <w:rsid w:val="005543D4"/>
    <w:rsid w:val="00566E95"/>
    <w:rsid w:val="005713D0"/>
    <w:rsid w:val="00577035"/>
    <w:rsid w:val="005822CD"/>
    <w:rsid w:val="00587D63"/>
    <w:rsid w:val="00591954"/>
    <w:rsid w:val="00595292"/>
    <w:rsid w:val="005A2EAA"/>
    <w:rsid w:val="005B072D"/>
    <w:rsid w:val="005B0AF9"/>
    <w:rsid w:val="005B10AA"/>
    <w:rsid w:val="005B3E2E"/>
    <w:rsid w:val="005B6F5C"/>
    <w:rsid w:val="005B7845"/>
    <w:rsid w:val="005C14A8"/>
    <w:rsid w:val="005C1B50"/>
    <w:rsid w:val="005C4340"/>
    <w:rsid w:val="005C513E"/>
    <w:rsid w:val="005C53AC"/>
    <w:rsid w:val="005C6F90"/>
    <w:rsid w:val="005C7C69"/>
    <w:rsid w:val="005D1C32"/>
    <w:rsid w:val="005D3DE9"/>
    <w:rsid w:val="005D4191"/>
    <w:rsid w:val="005E1D4B"/>
    <w:rsid w:val="005E2320"/>
    <w:rsid w:val="005E292A"/>
    <w:rsid w:val="005E3FA8"/>
    <w:rsid w:val="005E7F22"/>
    <w:rsid w:val="005F2054"/>
    <w:rsid w:val="005F2958"/>
    <w:rsid w:val="005F4463"/>
    <w:rsid w:val="005F4661"/>
    <w:rsid w:val="0060083B"/>
    <w:rsid w:val="00601744"/>
    <w:rsid w:val="00604EC4"/>
    <w:rsid w:val="00605F45"/>
    <w:rsid w:val="006062F7"/>
    <w:rsid w:val="0060672B"/>
    <w:rsid w:val="00614D7F"/>
    <w:rsid w:val="00614ED1"/>
    <w:rsid w:val="0061576D"/>
    <w:rsid w:val="00615F58"/>
    <w:rsid w:val="00616138"/>
    <w:rsid w:val="00616DCD"/>
    <w:rsid w:val="006178BA"/>
    <w:rsid w:val="00617C0A"/>
    <w:rsid w:val="00617C19"/>
    <w:rsid w:val="00622FF0"/>
    <w:rsid w:val="006240DA"/>
    <w:rsid w:val="00625D98"/>
    <w:rsid w:val="006431AC"/>
    <w:rsid w:val="00644FE9"/>
    <w:rsid w:val="0064557B"/>
    <w:rsid w:val="0064732E"/>
    <w:rsid w:val="006532F1"/>
    <w:rsid w:val="00655403"/>
    <w:rsid w:val="00661107"/>
    <w:rsid w:val="00662571"/>
    <w:rsid w:val="006635F8"/>
    <w:rsid w:val="00664A71"/>
    <w:rsid w:val="00672872"/>
    <w:rsid w:val="006755A8"/>
    <w:rsid w:val="00675C65"/>
    <w:rsid w:val="00686F13"/>
    <w:rsid w:val="006916BC"/>
    <w:rsid w:val="006952CA"/>
    <w:rsid w:val="006A1566"/>
    <w:rsid w:val="006A6C89"/>
    <w:rsid w:val="006B064A"/>
    <w:rsid w:val="006B1338"/>
    <w:rsid w:val="006B2C3A"/>
    <w:rsid w:val="006B42E9"/>
    <w:rsid w:val="006B563A"/>
    <w:rsid w:val="006C0DA4"/>
    <w:rsid w:val="006C186F"/>
    <w:rsid w:val="006C1D37"/>
    <w:rsid w:val="006C6ED4"/>
    <w:rsid w:val="006C7A96"/>
    <w:rsid w:val="006D23C3"/>
    <w:rsid w:val="006D2AD6"/>
    <w:rsid w:val="006D5BC0"/>
    <w:rsid w:val="006D6A03"/>
    <w:rsid w:val="006E0F2D"/>
    <w:rsid w:val="006E182B"/>
    <w:rsid w:val="006E1852"/>
    <w:rsid w:val="006E1B07"/>
    <w:rsid w:val="006E2357"/>
    <w:rsid w:val="006E29BD"/>
    <w:rsid w:val="006E6697"/>
    <w:rsid w:val="006F15BD"/>
    <w:rsid w:val="006F24D8"/>
    <w:rsid w:val="006F3EE7"/>
    <w:rsid w:val="006F5DB4"/>
    <w:rsid w:val="0070162F"/>
    <w:rsid w:val="00703912"/>
    <w:rsid w:val="00705B9F"/>
    <w:rsid w:val="00711163"/>
    <w:rsid w:val="00713C6B"/>
    <w:rsid w:val="0072021D"/>
    <w:rsid w:val="00722588"/>
    <w:rsid w:val="007236F2"/>
    <w:rsid w:val="00724765"/>
    <w:rsid w:val="007268E1"/>
    <w:rsid w:val="00732CAB"/>
    <w:rsid w:val="00743097"/>
    <w:rsid w:val="00743685"/>
    <w:rsid w:val="007477AD"/>
    <w:rsid w:val="00753604"/>
    <w:rsid w:val="0075584C"/>
    <w:rsid w:val="00761D15"/>
    <w:rsid w:val="00763BE2"/>
    <w:rsid w:val="00763F9C"/>
    <w:rsid w:val="0077002D"/>
    <w:rsid w:val="0077389E"/>
    <w:rsid w:val="00775172"/>
    <w:rsid w:val="007836E1"/>
    <w:rsid w:val="00784833"/>
    <w:rsid w:val="00785945"/>
    <w:rsid w:val="00786DFE"/>
    <w:rsid w:val="00787316"/>
    <w:rsid w:val="00791EDC"/>
    <w:rsid w:val="007A231B"/>
    <w:rsid w:val="007B0367"/>
    <w:rsid w:val="007B4393"/>
    <w:rsid w:val="007C19DF"/>
    <w:rsid w:val="007C31A8"/>
    <w:rsid w:val="007C4246"/>
    <w:rsid w:val="007C4724"/>
    <w:rsid w:val="007C489A"/>
    <w:rsid w:val="007C5FC4"/>
    <w:rsid w:val="007C6BDE"/>
    <w:rsid w:val="007C7E35"/>
    <w:rsid w:val="007D1E2F"/>
    <w:rsid w:val="007D3A1D"/>
    <w:rsid w:val="007D425A"/>
    <w:rsid w:val="007D46FD"/>
    <w:rsid w:val="007D5336"/>
    <w:rsid w:val="007E5681"/>
    <w:rsid w:val="007E626E"/>
    <w:rsid w:val="007F4E2E"/>
    <w:rsid w:val="007F5CEB"/>
    <w:rsid w:val="007F62CF"/>
    <w:rsid w:val="007F7571"/>
    <w:rsid w:val="00800B8F"/>
    <w:rsid w:val="00801A10"/>
    <w:rsid w:val="00801F59"/>
    <w:rsid w:val="0081371D"/>
    <w:rsid w:val="008159DA"/>
    <w:rsid w:val="0082387A"/>
    <w:rsid w:val="00823D98"/>
    <w:rsid w:val="00830CE3"/>
    <w:rsid w:val="008343E1"/>
    <w:rsid w:val="008345EE"/>
    <w:rsid w:val="008346CB"/>
    <w:rsid w:val="008361C2"/>
    <w:rsid w:val="00842E59"/>
    <w:rsid w:val="00850C50"/>
    <w:rsid w:val="0085311F"/>
    <w:rsid w:val="00853F61"/>
    <w:rsid w:val="00855F02"/>
    <w:rsid w:val="008658F0"/>
    <w:rsid w:val="00870A4F"/>
    <w:rsid w:val="008771D4"/>
    <w:rsid w:val="0088278C"/>
    <w:rsid w:val="00883442"/>
    <w:rsid w:val="00887943"/>
    <w:rsid w:val="0089390D"/>
    <w:rsid w:val="008977D4"/>
    <w:rsid w:val="008A337C"/>
    <w:rsid w:val="008A7834"/>
    <w:rsid w:val="008B465A"/>
    <w:rsid w:val="008C4B0B"/>
    <w:rsid w:val="008C7877"/>
    <w:rsid w:val="008C7981"/>
    <w:rsid w:val="008D09DA"/>
    <w:rsid w:val="008D3090"/>
    <w:rsid w:val="008E3820"/>
    <w:rsid w:val="008E3B37"/>
    <w:rsid w:val="008E3FB9"/>
    <w:rsid w:val="008E4BF6"/>
    <w:rsid w:val="008E532D"/>
    <w:rsid w:val="008E6F97"/>
    <w:rsid w:val="008F038D"/>
    <w:rsid w:val="008F0A0F"/>
    <w:rsid w:val="0090319B"/>
    <w:rsid w:val="009051BB"/>
    <w:rsid w:val="009072A9"/>
    <w:rsid w:val="009112EA"/>
    <w:rsid w:val="00913782"/>
    <w:rsid w:val="00923108"/>
    <w:rsid w:val="0092386A"/>
    <w:rsid w:val="00925791"/>
    <w:rsid w:val="00925A34"/>
    <w:rsid w:val="00943F18"/>
    <w:rsid w:val="00945B49"/>
    <w:rsid w:val="00950C65"/>
    <w:rsid w:val="0095116A"/>
    <w:rsid w:val="009554F1"/>
    <w:rsid w:val="00961965"/>
    <w:rsid w:val="00966973"/>
    <w:rsid w:val="00966F62"/>
    <w:rsid w:val="00991A7E"/>
    <w:rsid w:val="009A13BC"/>
    <w:rsid w:val="009A4082"/>
    <w:rsid w:val="009A7FE0"/>
    <w:rsid w:val="009B5189"/>
    <w:rsid w:val="009C0412"/>
    <w:rsid w:val="009C0790"/>
    <w:rsid w:val="009C4CB8"/>
    <w:rsid w:val="009C4D68"/>
    <w:rsid w:val="009C783F"/>
    <w:rsid w:val="009D1245"/>
    <w:rsid w:val="009D7B98"/>
    <w:rsid w:val="009D7BFC"/>
    <w:rsid w:val="009E367D"/>
    <w:rsid w:val="009E3879"/>
    <w:rsid w:val="009F09E4"/>
    <w:rsid w:val="009F18C7"/>
    <w:rsid w:val="009F242F"/>
    <w:rsid w:val="009F2FA5"/>
    <w:rsid w:val="009F47F0"/>
    <w:rsid w:val="009F795E"/>
    <w:rsid w:val="00A01003"/>
    <w:rsid w:val="00A064A4"/>
    <w:rsid w:val="00A07311"/>
    <w:rsid w:val="00A07409"/>
    <w:rsid w:val="00A07F29"/>
    <w:rsid w:val="00A30515"/>
    <w:rsid w:val="00A52A4A"/>
    <w:rsid w:val="00A5551B"/>
    <w:rsid w:val="00A64AD3"/>
    <w:rsid w:val="00A725FB"/>
    <w:rsid w:val="00A73C3F"/>
    <w:rsid w:val="00A8046D"/>
    <w:rsid w:val="00A81C8E"/>
    <w:rsid w:val="00A84408"/>
    <w:rsid w:val="00AA059E"/>
    <w:rsid w:val="00AA715A"/>
    <w:rsid w:val="00AB02D5"/>
    <w:rsid w:val="00AB12D4"/>
    <w:rsid w:val="00AB4D00"/>
    <w:rsid w:val="00AB5392"/>
    <w:rsid w:val="00AB5E97"/>
    <w:rsid w:val="00AB71F9"/>
    <w:rsid w:val="00AB7BC8"/>
    <w:rsid w:val="00AC6486"/>
    <w:rsid w:val="00AD2E6F"/>
    <w:rsid w:val="00AD76DF"/>
    <w:rsid w:val="00AE1AE0"/>
    <w:rsid w:val="00AE28BD"/>
    <w:rsid w:val="00AE4A62"/>
    <w:rsid w:val="00AE5EF5"/>
    <w:rsid w:val="00AF1E17"/>
    <w:rsid w:val="00AF28C8"/>
    <w:rsid w:val="00B00B50"/>
    <w:rsid w:val="00B01B73"/>
    <w:rsid w:val="00B03751"/>
    <w:rsid w:val="00B0375A"/>
    <w:rsid w:val="00B04F85"/>
    <w:rsid w:val="00B053C6"/>
    <w:rsid w:val="00B11E1F"/>
    <w:rsid w:val="00B1244B"/>
    <w:rsid w:val="00B14F4B"/>
    <w:rsid w:val="00B16AB4"/>
    <w:rsid w:val="00B20A2C"/>
    <w:rsid w:val="00B21F52"/>
    <w:rsid w:val="00B24C4B"/>
    <w:rsid w:val="00B25A25"/>
    <w:rsid w:val="00B261BB"/>
    <w:rsid w:val="00B3064B"/>
    <w:rsid w:val="00B35FEE"/>
    <w:rsid w:val="00B3619D"/>
    <w:rsid w:val="00B37135"/>
    <w:rsid w:val="00B37EDA"/>
    <w:rsid w:val="00B41265"/>
    <w:rsid w:val="00B43345"/>
    <w:rsid w:val="00B45F0F"/>
    <w:rsid w:val="00B506E7"/>
    <w:rsid w:val="00B536C3"/>
    <w:rsid w:val="00B616CF"/>
    <w:rsid w:val="00B62805"/>
    <w:rsid w:val="00B631B8"/>
    <w:rsid w:val="00B66952"/>
    <w:rsid w:val="00B729A4"/>
    <w:rsid w:val="00B74221"/>
    <w:rsid w:val="00B75B6D"/>
    <w:rsid w:val="00B76CE0"/>
    <w:rsid w:val="00B77B15"/>
    <w:rsid w:val="00B90BF8"/>
    <w:rsid w:val="00B9336C"/>
    <w:rsid w:val="00BB0A06"/>
    <w:rsid w:val="00BB4504"/>
    <w:rsid w:val="00BB6D64"/>
    <w:rsid w:val="00BC01B5"/>
    <w:rsid w:val="00BC0B17"/>
    <w:rsid w:val="00BC399E"/>
    <w:rsid w:val="00BC591C"/>
    <w:rsid w:val="00BE27F1"/>
    <w:rsid w:val="00BE4B70"/>
    <w:rsid w:val="00BE7135"/>
    <w:rsid w:val="00BF0DF8"/>
    <w:rsid w:val="00BF30E9"/>
    <w:rsid w:val="00BF31F3"/>
    <w:rsid w:val="00C012CC"/>
    <w:rsid w:val="00C02974"/>
    <w:rsid w:val="00C03302"/>
    <w:rsid w:val="00C12D5F"/>
    <w:rsid w:val="00C1750D"/>
    <w:rsid w:val="00C21C2B"/>
    <w:rsid w:val="00C25137"/>
    <w:rsid w:val="00C3195A"/>
    <w:rsid w:val="00C340A3"/>
    <w:rsid w:val="00C344A0"/>
    <w:rsid w:val="00C43396"/>
    <w:rsid w:val="00C451FB"/>
    <w:rsid w:val="00C619F2"/>
    <w:rsid w:val="00C62248"/>
    <w:rsid w:val="00C62A2A"/>
    <w:rsid w:val="00C66994"/>
    <w:rsid w:val="00C679C1"/>
    <w:rsid w:val="00C70871"/>
    <w:rsid w:val="00C72C2E"/>
    <w:rsid w:val="00C75B41"/>
    <w:rsid w:val="00C766FA"/>
    <w:rsid w:val="00C77D14"/>
    <w:rsid w:val="00C806BC"/>
    <w:rsid w:val="00C807F8"/>
    <w:rsid w:val="00C85D2D"/>
    <w:rsid w:val="00C90B34"/>
    <w:rsid w:val="00C9166F"/>
    <w:rsid w:val="00C918E5"/>
    <w:rsid w:val="00C92F64"/>
    <w:rsid w:val="00C944A1"/>
    <w:rsid w:val="00CA009F"/>
    <w:rsid w:val="00CA2632"/>
    <w:rsid w:val="00CA4EFA"/>
    <w:rsid w:val="00CA5B6D"/>
    <w:rsid w:val="00CB22C8"/>
    <w:rsid w:val="00CB4D60"/>
    <w:rsid w:val="00CB5ECD"/>
    <w:rsid w:val="00CB72A5"/>
    <w:rsid w:val="00CC31B5"/>
    <w:rsid w:val="00CC3757"/>
    <w:rsid w:val="00CC4E77"/>
    <w:rsid w:val="00CC514E"/>
    <w:rsid w:val="00CC573D"/>
    <w:rsid w:val="00CD188B"/>
    <w:rsid w:val="00CD1DC6"/>
    <w:rsid w:val="00CD278A"/>
    <w:rsid w:val="00CD559D"/>
    <w:rsid w:val="00CE0A49"/>
    <w:rsid w:val="00CE1B9A"/>
    <w:rsid w:val="00CE2E5C"/>
    <w:rsid w:val="00CE3A2E"/>
    <w:rsid w:val="00CE4AF7"/>
    <w:rsid w:val="00CF2902"/>
    <w:rsid w:val="00D0593E"/>
    <w:rsid w:val="00D12541"/>
    <w:rsid w:val="00D13E2B"/>
    <w:rsid w:val="00D204A0"/>
    <w:rsid w:val="00D21723"/>
    <w:rsid w:val="00D238A1"/>
    <w:rsid w:val="00D25D77"/>
    <w:rsid w:val="00D2610E"/>
    <w:rsid w:val="00D26D7F"/>
    <w:rsid w:val="00D2763B"/>
    <w:rsid w:val="00D43413"/>
    <w:rsid w:val="00D457BC"/>
    <w:rsid w:val="00D5073E"/>
    <w:rsid w:val="00D54A04"/>
    <w:rsid w:val="00D55DEE"/>
    <w:rsid w:val="00D57A58"/>
    <w:rsid w:val="00D60DE1"/>
    <w:rsid w:val="00D61694"/>
    <w:rsid w:val="00D62FCA"/>
    <w:rsid w:val="00D735BB"/>
    <w:rsid w:val="00D74A07"/>
    <w:rsid w:val="00D75583"/>
    <w:rsid w:val="00D75A18"/>
    <w:rsid w:val="00D765FF"/>
    <w:rsid w:val="00D7756F"/>
    <w:rsid w:val="00D81C22"/>
    <w:rsid w:val="00D837B5"/>
    <w:rsid w:val="00D8468A"/>
    <w:rsid w:val="00D878E3"/>
    <w:rsid w:val="00D87FE6"/>
    <w:rsid w:val="00D90689"/>
    <w:rsid w:val="00D918D6"/>
    <w:rsid w:val="00D91906"/>
    <w:rsid w:val="00D931BA"/>
    <w:rsid w:val="00D955D2"/>
    <w:rsid w:val="00D95C30"/>
    <w:rsid w:val="00DA2854"/>
    <w:rsid w:val="00DA2A18"/>
    <w:rsid w:val="00DA2D2C"/>
    <w:rsid w:val="00DA4224"/>
    <w:rsid w:val="00DA6D60"/>
    <w:rsid w:val="00DB3142"/>
    <w:rsid w:val="00DB4134"/>
    <w:rsid w:val="00DB66A0"/>
    <w:rsid w:val="00DB72EF"/>
    <w:rsid w:val="00DC180A"/>
    <w:rsid w:val="00DC1E9A"/>
    <w:rsid w:val="00DC68F8"/>
    <w:rsid w:val="00DD556C"/>
    <w:rsid w:val="00DD7A16"/>
    <w:rsid w:val="00DE0392"/>
    <w:rsid w:val="00DE0C12"/>
    <w:rsid w:val="00DE1B08"/>
    <w:rsid w:val="00DE1D35"/>
    <w:rsid w:val="00DE399B"/>
    <w:rsid w:val="00DF5513"/>
    <w:rsid w:val="00DF5BC9"/>
    <w:rsid w:val="00DF7B88"/>
    <w:rsid w:val="00E010A5"/>
    <w:rsid w:val="00E03D3D"/>
    <w:rsid w:val="00E0631F"/>
    <w:rsid w:val="00E1542F"/>
    <w:rsid w:val="00E15ECD"/>
    <w:rsid w:val="00E17B87"/>
    <w:rsid w:val="00E210E2"/>
    <w:rsid w:val="00E23F4B"/>
    <w:rsid w:val="00E25F31"/>
    <w:rsid w:val="00E26068"/>
    <w:rsid w:val="00E34EB1"/>
    <w:rsid w:val="00E377FE"/>
    <w:rsid w:val="00E41FE1"/>
    <w:rsid w:val="00E43AE1"/>
    <w:rsid w:val="00E453D6"/>
    <w:rsid w:val="00E525F8"/>
    <w:rsid w:val="00E5659F"/>
    <w:rsid w:val="00E56D91"/>
    <w:rsid w:val="00E56DF3"/>
    <w:rsid w:val="00E64A0C"/>
    <w:rsid w:val="00E66DBD"/>
    <w:rsid w:val="00E7153C"/>
    <w:rsid w:val="00E7215A"/>
    <w:rsid w:val="00E746A8"/>
    <w:rsid w:val="00E814E7"/>
    <w:rsid w:val="00E823EA"/>
    <w:rsid w:val="00E82758"/>
    <w:rsid w:val="00E86FC3"/>
    <w:rsid w:val="00E91C9E"/>
    <w:rsid w:val="00E93114"/>
    <w:rsid w:val="00E93B7F"/>
    <w:rsid w:val="00E93C75"/>
    <w:rsid w:val="00EA5A69"/>
    <w:rsid w:val="00EA6943"/>
    <w:rsid w:val="00EA77FD"/>
    <w:rsid w:val="00EB1CDA"/>
    <w:rsid w:val="00EB7E26"/>
    <w:rsid w:val="00EC0586"/>
    <w:rsid w:val="00EC451D"/>
    <w:rsid w:val="00EC57EC"/>
    <w:rsid w:val="00EC589C"/>
    <w:rsid w:val="00ED13F6"/>
    <w:rsid w:val="00EE0860"/>
    <w:rsid w:val="00EE1B24"/>
    <w:rsid w:val="00EF30EC"/>
    <w:rsid w:val="00EF54A6"/>
    <w:rsid w:val="00EF657A"/>
    <w:rsid w:val="00EF744A"/>
    <w:rsid w:val="00F11164"/>
    <w:rsid w:val="00F11EA0"/>
    <w:rsid w:val="00F14782"/>
    <w:rsid w:val="00F14C15"/>
    <w:rsid w:val="00F165D5"/>
    <w:rsid w:val="00F16B65"/>
    <w:rsid w:val="00F16DBF"/>
    <w:rsid w:val="00F20262"/>
    <w:rsid w:val="00F21442"/>
    <w:rsid w:val="00F27B53"/>
    <w:rsid w:val="00F30D29"/>
    <w:rsid w:val="00F3278E"/>
    <w:rsid w:val="00F34DD5"/>
    <w:rsid w:val="00F34FB6"/>
    <w:rsid w:val="00F40C72"/>
    <w:rsid w:val="00F45D27"/>
    <w:rsid w:val="00F4650E"/>
    <w:rsid w:val="00F522CC"/>
    <w:rsid w:val="00F54819"/>
    <w:rsid w:val="00F57B57"/>
    <w:rsid w:val="00F63B41"/>
    <w:rsid w:val="00F66B36"/>
    <w:rsid w:val="00F67010"/>
    <w:rsid w:val="00F70E6B"/>
    <w:rsid w:val="00F75860"/>
    <w:rsid w:val="00F76F24"/>
    <w:rsid w:val="00F8034E"/>
    <w:rsid w:val="00F80E51"/>
    <w:rsid w:val="00F8492F"/>
    <w:rsid w:val="00F91DC4"/>
    <w:rsid w:val="00F926FB"/>
    <w:rsid w:val="00F93510"/>
    <w:rsid w:val="00F94512"/>
    <w:rsid w:val="00F94672"/>
    <w:rsid w:val="00FA1B73"/>
    <w:rsid w:val="00FB0417"/>
    <w:rsid w:val="00FB1237"/>
    <w:rsid w:val="00FB4728"/>
    <w:rsid w:val="00FB7A45"/>
    <w:rsid w:val="00FC1072"/>
    <w:rsid w:val="00FC1A04"/>
    <w:rsid w:val="00FC1C06"/>
    <w:rsid w:val="00FC212E"/>
    <w:rsid w:val="00FC2410"/>
    <w:rsid w:val="00FC2964"/>
    <w:rsid w:val="00FC4E39"/>
    <w:rsid w:val="00FC6A8F"/>
    <w:rsid w:val="00FC7EC0"/>
    <w:rsid w:val="00FE1F8C"/>
    <w:rsid w:val="00FE2236"/>
    <w:rsid w:val="00FE37D5"/>
    <w:rsid w:val="00FE48EC"/>
    <w:rsid w:val="00FE7183"/>
    <w:rsid w:val="00FF1253"/>
    <w:rsid w:val="00FF157A"/>
    <w:rsid w:val="00FF3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2529"/>
    <o:shapelayout v:ext="edit">
      <o:idmap v:ext="edit" data="1"/>
    </o:shapelayout>
  </w:shapeDefaults>
  <w:decimalSymbol w:val=","/>
  <w:listSeparator w:val=";"/>
  <w14:docId w14:val="269F05B8"/>
  <w15:docId w15:val="{96CF8F1D-43BE-4184-BF62-55E6196029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1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3142"/>
    <w:pPr>
      <w:spacing w:after="200" w:line="276" w:lineRule="auto"/>
    </w:pPr>
  </w:style>
  <w:style w:type="paragraph" w:styleId="Ttulo1">
    <w:name w:val="heading 1"/>
    <w:basedOn w:val="Normal"/>
    <w:next w:val="Normal"/>
    <w:link w:val="Ttulo1Car"/>
    <w:qFormat/>
    <w:locked/>
    <w:rsid w:val="00D918D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9"/>
    <w:qFormat/>
    <w:rsid w:val="00FC212E"/>
    <w:pPr>
      <w:keepNext/>
      <w:tabs>
        <w:tab w:val="num" w:pos="0"/>
      </w:tabs>
      <w:spacing w:after="0" w:line="240" w:lineRule="auto"/>
      <w:jc w:val="both"/>
      <w:outlineLvl w:val="2"/>
    </w:pPr>
    <w:rPr>
      <w:rFonts w:ascii="Times New Roman" w:hAnsi="Times New Roman"/>
      <w:b/>
      <w:i/>
      <w:sz w:val="24"/>
      <w:szCs w:val="20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9"/>
    <w:locked/>
    <w:rsid w:val="00FC212E"/>
    <w:rPr>
      <w:rFonts w:ascii="Times New Roman" w:hAnsi="Times New Roman" w:cs="Times New Roman"/>
      <w:b/>
      <w:i/>
      <w:sz w:val="20"/>
      <w:szCs w:val="20"/>
      <w:lang w:eastAsia="zh-CN"/>
    </w:rPr>
  </w:style>
  <w:style w:type="paragraph" w:styleId="Sinespaciado">
    <w:name w:val="No Spacing"/>
    <w:uiPriority w:val="99"/>
    <w:qFormat/>
    <w:rsid w:val="00791EDC"/>
  </w:style>
  <w:style w:type="character" w:styleId="Nmerodepgina">
    <w:name w:val="page number"/>
    <w:basedOn w:val="Fuentedeprrafopredeter"/>
    <w:rsid w:val="00FC212E"/>
    <w:rPr>
      <w:rFonts w:cs="Times New Roman"/>
    </w:rPr>
  </w:style>
  <w:style w:type="paragraph" w:styleId="Textoindependiente">
    <w:name w:val="Body Text"/>
    <w:basedOn w:val="Normal"/>
    <w:link w:val="TextoindependienteCar"/>
    <w:rsid w:val="00FC212E"/>
    <w:pPr>
      <w:tabs>
        <w:tab w:val="left" w:pos="600"/>
        <w:tab w:val="left" w:pos="2552"/>
        <w:tab w:val="center" w:pos="3960"/>
      </w:tabs>
      <w:spacing w:after="0" w:line="270" w:lineRule="atLeast"/>
      <w:jc w:val="both"/>
    </w:pPr>
    <w:rPr>
      <w:rFonts w:ascii="Times New Roman" w:hAnsi="Times New Roman"/>
      <w:sz w:val="24"/>
      <w:szCs w:val="20"/>
      <w:lang w:eastAsia="zh-CN"/>
    </w:rPr>
  </w:style>
  <w:style w:type="character" w:customStyle="1" w:styleId="TextoindependienteCar">
    <w:name w:val="Texto independiente Car"/>
    <w:basedOn w:val="Fuentedeprrafopredeter"/>
    <w:link w:val="Textoindependiente"/>
    <w:locked/>
    <w:rsid w:val="00FC212E"/>
    <w:rPr>
      <w:rFonts w:ascii="Times New Roman" w:hAnsi="Times New Roman" w:cs="Times New Roman"/>
      <w:sz w:val="20"/>
      <w:szCs w:val="20"/>
      <w:lang w:eastAsia="zh-CN"/>
    </w:rPr>
  </w:style>
  <w:style w:type="paragraph" w:customStyle="1" w:styleId="Textoindependiente21">
    <w:name w:val="Texto independiente 21"/>
    <w:basedOn w:val="Normal"/>
    <w:uiPriority w:val="99"/>
    <w:rsid w:val="00FC212E"/>
    <w:pPr>
      <w:tabs>
        <w:tab w:val="left" w:pos="709"/>
        <w:tab w:val="right" w:leader="dot" w:pos="5387"/>
      </w:tabs>
      <w:spacing w:after="0" w:line="270" w:lineRule="atLeast"/>
      <w:jc w:val="center"/>
    </w:pPr>
    <w:rPr>
      <w:rFonts w:ascii="Times New Roman" w:hAnsi="Times New Roman"/>
      <w:b/>
      <w:sz w:val="24"/>
      <w:szCs w:val="20"/>
      <w:u w:val="single"/>
      <w:lang w:eastAsia="zh-CN"/>
    </w:rPr>
  </w:style>
  <w:style w:type="paragraph" w:styleId="Piedepgina">
    <w:name w:val="footer"/>
    <w:basedOn w:val="Normal"/>
    <w:link w:val="PiedepginaCar"/>
    <w:rsid w:val="00FC212E"/>
    <w:pPr>
      <w:tabs>
        <w:tab w:val="center" w:pos="4252"/>
        <w:tab w:val="right" w:pos="8504"/>
      </w:tabs>
      <w:spacing w:after="0" w:line="240" w:lineRule="auto"/>
    </w:pPr>
    <w:rPr>
      <w:rFonts w:ascii="Times New Roman" w:hAnsi="Times New Roman"/>
      <w:sz w:val="20"/>
      <w:szCs w:val="20"/>
      <w:lang w:val="es-ES_tradnl" w:eastAsia="zh-CN"/>
    </w:rPr>
  </w:style>
  <w:style w:type="character" w:customStyle="1" w:styleId="PiedepginaCar">
    <w:name w:val="Pie de página Car"/>
    <w:basedOn w:val="Fuentedeprrafopredeter"/>
    <w:link w:val="Piedepgina"/>
    <w:locked/>
    <w:rsid w:val="00FC212E"/>
    <w:rPr>
      <w:rFonts w:ascii="Times New Roman" w:hAnsi="Times New Roman" w:cs="Times New Roman"/>
      <w:sz w:val="20"/>
      <w:szCs w:val="20"/>
      <w:lang w:val="es-ES_tradnl" w:eastAsia="zh-CN"/>
    </w:rPr>
  </w:style>
  <w:style w:type="paragraph" w:styleId="Prrafodelista">
    <w:name w:val="List Paragraph"/>
    <w:aliases w:val="fuente,Viñetas"/>
    <w:basedOn w:val="Normal"/>
    <w:link w:val="PrrafodelistaCar"/>
    <w:qFormat/>
    <w:rsid w:val="0017548A"/>
    <w:pPr>
      <w:ind w:left="720"/>
      <w:contextualSpacing/>
    </w:pPr>
  </w:style>
  <w:style w:type="paragraph" w:styleId="Encabezado">
    <w:name w:val="header"/>
    <w:basedOn w:val="Normal"/>
    <w:link w:val="EncabezadoCar"/>
    <w:rsid w:val="00F63B4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locked/>
    <w:rsid w:val="006A1566"/>
    <w:rPr>
      <w:rFonts w:cs="Times New Roman"/>
    </w:rPr>
  </w:style>
  <w:style w:type="character" w:customStyle="1" w:styleId="CarCar6">
    <w:name w:val="Car Car6"/>
    <w:uiPriority w:val="99"/>
    <w:semiHidden/>
    <w:locked/>
    <w:rsid w:val="00CC573D"/>
    <w:rPr>
      <w:sz w:val="24"/>
      <w:lang w:val="es-ES" w:eastAsia="es-ES"/>
    </w:rPr>
  </w:style>
  <w:style w:type="character" w:styleId="Hipervnculo">
    <w:name w:val="Hyperlink"/>
    <w:basedOn w:val="Fuentedeprrafopredeter"/>
    <w:unhideWhenUsed/>
    <w:rsid w:val="00C77D14"/>
    <w:rPr>
      <w:color w:val="0000FF" w:themeColor="hyperlink"/>
      <w:u w:val="single"/>
    </w:rPr>
  </w:style>
  <w:style w:type="paragraph" w:customStyle="1" w:styleId="xa1">
    <w:name w:val="xa1"/>
    <w:basedOn w:val="Normal"/>
    <w:rsid w:val="00DD7A1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DF7B8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independiente2">
    <w:name w:val="Body Text 2"/>
    <w:basedOn w:val="Normal"/>
    <w:link w:val="Textoindependiente2Car"/>
    <w:rsid w:val="004E2097"/>
    <w:pPr>
      <w:tabs>
        <w:tab w:val="left" w:pos="709"/>
        <w:tab w:val="right" w:leader="dot" w:pos="5387"/>
      </w:tabs>
      <w:spacing w:after="0" w:line="270" w:lineRule="atLeast"/>
      <w:jc w:val="center"/>
    </w:pPr>
    <w:rPr>
      <w:rFonts w:ascii="Times New Roman" w:hAnsi="Times New Roman"/>
      <w:b/>
      <w:sz w:val="24"/>
      <w:szCs w:val="20"/>
      <w:u w:val="single"/>
    </w:rPr>
  </w:style>
  <w:style w:type="character" w:customStyle="1" w:styleId="Textoindependiente2Car">
    <w:name w:val="Texto independiente 2 Car"/>
    <w:basedOn w:val="Fuentedeprrafopredeter"/>
    <w:link w:val="Textoindependiente2"/>
    <w:rsid w:val="004E2097"/>
    <w:rPr>
      <w:rFonts w:ascii="Times New Roman" w:hAnsi="Times New Roman"/>
      <w:b/>
      <w:sz w:val="24"/>
      <w:szCs w:val="20"/>
      <w:u w:val="single"/>
    </w:rPr>
  </w:style>
  <w:style w:type="paragraph" w:styleId="Textoindependiente3">
    <w:name w:val="Body Text 3"/>
    <w:basedOn w:val="Normal"/>
    <w:link w:val="Textoindependiente3Car"/>
    <w:rsid w:val="004E2097"/>
    <w:pPr>
      <w:tabs>
        <w:tab w:val="left" w:pos="600"/>
        <w:tab w:val="center" w:pos="3960"/>
      </w:tabs>
      <w:spacing w:after="0" w:line="270" w:lineRule="atLeast"/>
      <w:jc w:val="center"/>
    </w:pPr>
    <w:rPr>
      <w:rFonts w:ascii="Times New Roman" w:hAnsi="Times New Roman"/>
      <w:b/>
      <w:sz w:val="24"/>
      <w:szCs w:val="20"/>
    </w:rPr>
  </w:style>
  <w:style w:type="character" w:customStyle="1" w:styleId="Textoindependiente3Car">
    <w:name w:val="Texto independiente 3 Car"/>
    <w:basedOn w:val="Fuentedeprrafopredeter"/>
    <w:link w:val="Textoindependiente3"/>
    <w:rsid w:val="004E2097"/>
    <w:rPr>
      <w:rFonts w:ascii="Times New Roman" w:hAnsi="Times New Roman"/>
      <w:b/>
      <w:sz w:val="24"/>
      <w:szCs w:val="20"/>
    </w:rPr>
  </w:style>
  <w:style w:type="paragraph" w:styleId="Tabladeilustraciones">
    <w:name w:val="table of figures"/>
    <w:basedOn w:val="Normal"/>
    <w:next w:val="Normal"/>
    <w:semiHidden/>
    <w:rsid w:val="004E2097"/>
    <w:pPr>
      <w:spacing w:after="0" w:line="240" w:lineRule="auto"/>
      <w:ind w:left="400" w:hanging="400"/>
      <w:jc w:val="both"/>
    </w:pPr>
    <w:rPr>
      <w:rFonts w:ascii="Times New Roman" w:hAnsi="Times New Roman"/>
      <w:szCs w:val="20"/>
    </w:rPr>
  </w:style>
  <w:style w:type="paragraph" w:customStyle="1" w:styleId="CM31">
    <w:name w:val="CM31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2">
    <w:name w:val="CM2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3">
    <w:name w:val="CM33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">
    <w:name w:val="CM3"/>
    <w:basedOn w:val="Default"/>
    <w:next w:val="Default"/>
    <w:rsid w:val="004E2097"/>
    <w:pPr>
      <w:widowControl w:val="0"/>
      <w:spacing w:line="256" w:lineRule="atLeast"/>
    </w:pPr>
    <w:rPr>
      <w:rFonts w:ascii="Helvetica" w:hAnsi="Helvetica" w:cs="Helvetica"/>
      <w:color w:val="auto"/>
    </w:rPr>
  </w:style>
  <w:style w:type="paragraph" w:customStyle="1" w:styleId="CM4">
    <w:name w:val="CM4"/>
    <w:basedOn w:val="Default"/>
    <w:next w:val="Default"/>
    <w:rsid w:val="004E2097"/>
    <w:pPr>
      <w:widowControl w:val="0"/>
      <w:spacing w:line="263" w:lineRule="atLeast"/>
    </w:pPr>
    <w:rPr>
      <w:rFonts w:ascii="Helvetica" w:hAnsi="Helvetica" w:cs="Helvetica"/>
      <w:color w:val="auto"/>
    </w:rPr>
  </w:style>
  <w:style w:type="paragraph" w:customStyle="1" w:styleId="CM32">
    <w:name w:val="CM32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7">
    <w:name w:val="CM7"/>
    <w:basedOn w:val="Default"/>
    <w:next w:val="Default"/>
    <w:rsid w:val="004E2097"/>
    <w:pPr>
      <w:widowControl w:val="0"/>
      <w:spacing w:line="260" w:lineRule="atLeast"/>
    </w:pPr>
    <w:rPr>
      <w:rFonts w:ascii="Helvetica" w:hAnsi="Helvetica" w:cs="Helvetica"/>
      <w:color w:val="auto"/>
    </w:rPr>
  </w:style>
  <w:style w:type="paragraph" w:customStyle="1" w:styleId="CM8">
    <w:name w:val="CM8"/>
    <w:basedOn w:val="Default"/>
    <w:next w:val="Default"/>
    <w:rsid w:val="004E2097"/>
    <w:pPr>
      <w:widowControl w:val="0"/>
      <w:spacing w:line="253" w:lineRule="atLeast"/>
    </w:pPr>
    <w:rPr>
      <w:rFonts w:ascii="Helvetica" w:hAnsi="Helvetica" w:cs="Helvetica"/>
      <w:color w:val="auto"/>
    </w:rPr>
  </w:style>
  <w:style w:type="paragraph" w:customStyle="1" w:styleId="CM9">
    <w:name w:val="CM9"/>
    <w:basedOn w:val="Default"/>
    <w:next w:val="Default"/>
    <w:rsid w:val="004E2097"/>
    <w:pPr>
      <w:widowControl w:val="0"/>
      <w:spacing w:line="258" w:lineRule="atLeast"/>
    </w:pPr>
    <w:rPr>
      <w:rFonts w:ascii="Helvetica" w:hAnsi="Helvetica" w:cs="Helvetica"/>
      <w:color w:val="auto"/>
    </w:rPr>
  </w:style>
  <w:style w:type="paragraph" w:customStyle="1" w:styleId="CM11">
    <w:name w:val="CM11"/>
    <w:basedOn w:val="Default"/>
    <w:next w:val="Default"/>
    <w:rsid w:val="004E2097"/>
    <w:pPr>
      <w:widowControl w:val="0"/>
      <w:spacing w:line="251" w:lineRule="atLeast"/>
    </w:pPr>
    <w:rPr>
      <w:rFonts w:ascii="Helvetica" w:hAnsi="Helvetica" w:cs="Helvetica"/>
      <w:color w:val="auto"/>
    </w:rPr>
  </w:style>
  <w:style w:type="paragraph" w:customStyle="1" w:styleId="CM35">
    <w:name w:val="CM35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8">
    <w:name w:val="CM38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36">
    <w:name w:val="CM36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15">
    <w:name w:val="CM15"/>
    <w:basedOn w:val="Default"/>
    <w:next w:val="Default"/>
    <w:rsid w:val="004E2097"/>
    <w:pPr>
      <w:widowControl w:val="0"/>
      <w:spacing w:line="268" w:lineRule="atLeast"/>
    </w:pPr>
    <w:rPr>
      <w:rFonts w:ascii="Helvetica" w:hAnsi="Helvetica" w:cs="Helvetica"/>
      <w:color w:val="auto"/>
    </w:rPr>
  </w:style>
  <w:style w:type="paragraph" w:customStyle="1" w:styleId="CM16">
    <w:name w:val="CM16"/>
    <w:basedOn w:val="Default"/>
    <w:next w:val="Default"/>
    <w:rsid w:val="004E2097"/>
    <w:pPr>
      <w:widowControl w:val="0"/>
      <w:spacing w:line="263" w:lineRule="atLeast"/>
    </w:pPr>
    <w:rPr>
      <w:rFonts w:ascii="Helvetica" w:hAnsi="Helvetica" w:cs="Helvetica"/>
      <w:color w:val="auto"/>
    </w:rPr>
  </w:style>
  <w:style w:type="paragraph" w:customStyle="1" w:styleId="CM34">
    <w:name w:val="CM34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customStyle="1" w:styleId="CM19">
    <w:name w:val="CM19"/>
    <w:basedOn w:val="Default"/>
    <w:next w:val="Default"/>
    <w:rsid w:val="004E2097"/>
    <w:pPr>
      <w:widowControl w:val="0"/>
      <w:spacing w:line="253" w:lineRule="atLeast"/>
    </w:pPr>
    <w:rPr>
      <w:rFonts w:ascii="Helvetica" w:hAnsi="Helvetica" w:cs="Helvetica"/>
      <w:color w:val="auto"/>
    </w:rPr>
  </w:style>
  <w:style w:type="paragraph" w:customStyle="1" w:styleId="CM23">
    <w:name w:val="CM23"/>
    <w:basedOn w:val="Default"/>
    <w:next w:val="Default"/>
    <w:rsid w:val="004E2097"/>
    <w:pPr>
      <w:widowControl w:val="0"/>
      <w:spacing w:line="271" w:lineRule="atLeast"/>
    </w:pPr>
    <w:rPr>
      <w:rFonts w:ascii="Helvetica" w:hAnsi="Helvetica" w:cs="Helvetica"/>
      <w:color w:val="auto"/>
    </w:rPr>
  </w:style>
  <w:style w:type="paragraph" w:customStyle="1" w:styleId="CM25">
    <w:name w:val="CM25"/>
    <w:basedOn w:val="Default"/>
    <w:next w:val="Default"/>
    <w:rsid w:val="004E2097"/>
    <w:pPr>
      <w:widowControl w:val="0"/>
      <w:spacing w:line="300" w:lineRule="atLeast"/>
    </w:pPr>
    <w:rPr>
      <w:rFonts w:ascii="Helvetica" w:hAnsi="Helvetica" w:cs="Helvetica"/>
      <w:color w:val="auto"/>
    </w:rPr>
  </w:style>
  <w:style w:type="paragraph" w:customStyle="1" w:styleId="CM30">
    <w:name w:val="CM30"/>
    <w:basedOn w:val="Default"/>
    <w:next w:val="Default"/>
    <w:rsid w:val="004E2097"/>
    <w:pPr>
      <w:widowControl w:val="0"/>
      <w:spacing w:line="271" w:lineRule="atLeast"/>
    </w:pPr>
    <w:rPr>
      <w:rFonts w:ascii="Helvetica" w:hAnsi="Helvetica" w:cs="Helvetica"/>
      <w:color w:val="auto"/>
    </w:rPr>
  </w:style>
  <w:style w:type="paragraph" w:customStyle="1" w:styleId="CM37">
    <w:name w:val="CM37"/>
    <w:basedOn w:val="Default"/>
    <w:next w:val="Default"/>
    <w:rsid w:val="004E2097"/>
    <w:pPr>
      <w:widowControl w:val="0"/>
    </w:pPr>
    <w:rPr>
      <w:rFonts w:ascii="Helvetica" w:hAnsi="Helvetica" w:cs="Helvetica"/>
      <w:color w:val="auto"/>
    </w:rPr>
  </w:style>
  <w:style w:type="paragraph" w:styleId="Textodeglobo">
    <w:name w:val="Balloon Text"/>
    <w:basedOn w:val="Normal"/>
    <w:link w:val="TextodegloboCar"/>
    <w:semiHidden/>
    <w:rsid w:val="004E20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semiHidden/>
    <w:rsid w:val="004E2097"/>
    <w:rPr>
      <w:rFonts w:ascii="Tahoma" w:hAnsi="Tahoma" w:cs="Tahoma"/>
      <w:sz w:val="16"/>
      <w:szCs w:val="16"/>
    </w:rPr>
  </w:style>
  <w:style w:type="paragraph" w:customStyle="1" w:styleId="EstiloArial11ptNegritaSubrayadoJustificado">
    <w:name w:val="Estilo Arial 11 pt Negrita Subrayado Justificado"/>
    <w:basedOn w:val="Normal"/>
    <w:rsid w:val="004E2097"/>
    <w:pPr>
      <w:spacing w:before="120" w:after="120" w:line="240" w:lineRule="auto"/>
      <w:jc w:val="both"/>
    </w:pPr>
    <w:rPr>
      <w:rFonts w:ascii="Arial" w:hAnsi="Arial"/>
      <w:b/>
      <w:bCs/>
      <w:szCs w:val="20"/>
      <w:u w:val="single"/>
    </w:rPr>
  </w:style>
  <w:style w:type="paragraph" w:styleId="Textonotapie">
    <w:name w:val="footnote text"/>
    <w:basedOn w:val="Normal"/>
    <w:link w:val="TextonotapieCar"/>
    <w:rsid w:val="004E2097"/>
    <w:pPr>
      <w:spacing w:after="0" w:line="240" w:lineRule="auto"/>
    </w:pPr>
    <w:rPr>
      <w:rFonts w:ascii="Arial" w:hAnsi="Arial"/>
      <w:szCs w:val="20"/>
    </w:rPr>
  </w:style>
  <w:style w:type="character" w:customStyle="1" w:styleId="TextonotapieCar">
    <w:name w:val="Texto nota pie Car"/>
    <w:basedOn w:val="Fuentedeprrafopredeter"/>
    <w:link w:val="Textonotapie"/>
    <w:rsid w:val="004E2097"/>
    <w:rPr>
      <w:rFonts w:ascii="Arial" w:hAnsi="Arial"/>
      <w:szCs w:val="20"/>
    </w:rPr>
  </w:style>
  <w:style w:type="paragraph" w:customStyle="1" w:styleId="EstiloTtulo1">
    <w:name w:val="Estilo Título 1"/>
    <w:basedOn w:val="Normal"/>
    <w:rsid w:val="004E2097"/>
    <w:pPr>
      <w:numPr>
        <w:numId w:val="3"/>
      </w:numPr>
      <w:spacing w:after="0" w:line="240" w:lineRule="auto"/>
    </w:pPr>
    <w:rPr>
      <w:rFonts w:ascii="Futura Lt BT" w:hAnsi="Futura Lt BT"/>
      <w:sz w:val="24"/>
      <w:szCs w:val="24"/>
      <w:lang w:val="es-ES_tradnl"/>
    </w:rPr>
  </w:style>
  <w:style w:type="character" w:styleId="Textoennegrita">
    <w:name w:val="Strong"/>
    <w:uiPriority w:val="99"/>
    <w:qFormat/>
    <w:locked/>
    <w:rsid w:val="004E2097"/>
    <w:rPr>
      <w:rFonts w:cs="Times New Roman"/>
      <w:b/>
      <w:bCs/>
    </w:rPr>
  </w:style>
  <w:style w:type="character" w:styleId="Refdenotaalpie">
    <w:name w:val="footnote reference"/>
    <w:rsid w:val="004E2097"/>
    <w:rPr>
      <w:vertAlign w:val="superscript"/>
    </w:rPr>
  </w:style>
  <w:style w:type="character" w:styleId="Hipervnculovisitado">
    <w:name w:val="FollowedHyperlink"/>
    <w:rsid w:val="004E2097"/>
    <w:rPr>
      <w:color w:val="954F72"/>
      <w:u w:val="single"/>
    </w:rPr>
  </w:style>
  <w:style w:type="paragraph" w:styleId="NormalWeb">
    <w:name w:val="Normal (Web)"/>
    <w:basedOn w:val="Normal"/>
    <w:rsid w:val="00B01B7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Refdecomentario">
    <w:name w:val="annotation reference"/>
    <w:basedOn w:val="Fuentedeprrafopredeter"/>
    <w:uiPriority w:val="99"/>
    <w:semiHidden/>
    <w:unhideWhenUsed/>
    <w:rsid w:val="00354FA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54FA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54FA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4FA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4FA3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E210E2"/>
  </w:style>
  <w:style w:type="character" w:customStyle="1" w:styleId="WW8Num6z1">
    <w:name w:val="WW8Num6z1"/>
    <w:rsid w:val="006062F7"/>
  </w:style>
  <w:style w:type="character" w:customStyle="1" w:styleId="WW8Num7z0">
    <w:name w:val="WW8Num7z0"/>
    <w:rsid w:val="006062F7"/>
    <w:rPr>
      <w:rFonts w:ascii="Wingdings" w:hAnsi="Wingdings" w:cs="Wingdings"/>
      <w:color w:val="000000"/>
      <w:sz w:val="20"/>
      <w:szCs w:val="20"/>
    </w:rPr>
  </w:style>
  <w:style w:type="character" w:customStyle="1" w:styleId="WW8Num10z0">
    <w:name w:val="WW8Num10z0"/>
    <w:rsid w:val="009C4CB8"/>
    <w:rPr>
      <w:rFonts w:ascii="Wingdings" w:hAnsi="Wingdings" w:cs="Wingdings"/>
      <w:color w:val="000000"/>
      <w:sz w:val="20"/>
      <w:szCs w:val="20"/>
    </w:rPr>
  </w:style>
  <w:style w:type="character" w:customStyle="1" w:styleId="Ttulo1Car">
    <w:name w:val="Título 1 Car"/>
    <w:basedOn w:val="Fuentedeprrafopredeter"/>
    <w:link w:val="Ttulo1"/>
    <w:rsid w:val="00D918D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customStyle="1" w:styleId="Standard">
    <w:name w:val="Standard"/>
    <w:rsid w:val="007C5FC4"/>
    <w:pPr>
      <w:suppressAutoHyphens/>
      <w:autoSpaceDN w:val="0"/>
      <w:textAlignment w:val="baseline"/>
    </w:pPr>
    <w:rPr>
      <w:rFonts w:ascii="Times New Roman" w:hAnsi="Times New Roman"/>
      <w:sz w:val="24"/>
      <w:lang w:eastAsia="en-US"/>
    </w:rPr>
  </w:style>
  <w:style w:type="paragraph" w:customStyle="1" w:styleId="western">
    <w:name w:val="western"/>
    <w:basedOn w:val="Normal"/>
    <w:rsid w:val="00CC3757"/>
    <w:pPr>
      <w:autoSpaceDN w:val="0"/>
      <w:spacing w:before="100" w:after="119" w:line="240" w:lineRule="auto"/>
    </w:pPr>
    <w:rPr>
      <w:rFonts w:ascii="Times New Roman" w:hAnsi="Times New Roman"/>
      <w:sz w:val="24"/>
      <w:szCs w:val="24"/>
    </w:rPr>
  </w:style>
  <w:style w:type="paragraph" w:styleId="Lista">
    <w:name w:val="List"/>
    <w:basedOn w:val="Normal"/>
    <w:rsid w:val="0000197F"/>
    <w:pPr>
      <w:suppressAutoHyphens/>
      <w:autoSpaceDN w:val="0"/>
      <w:spacing w:after="120" w:line="240" w:lineRule="auto"/>
      <w:textAlignment w:val="baseline"/>
    </w:pPr>
    <w:rPr>
      <w:rFonts w:ascii="Times New Roman" w:hAnsi="Times New Roman" w:cs="Lucida Sans"/>
      <w:sz w:val="24"/>
      <w:lang w:eastAsia="en-US"/>
    </w:rPr>
  </w:style>
  <w:style w:type="numbering" w:customStyle="1" w:styleId="WWNum2">
    <w:name w:val="WWNum2"/>
    <w:basedOn w:val="Sinlista"/>
    <w:rsid w:val="0000197F"/>
    <w:pPr>
      <w:numPr>
        <w:numId w:val="5"/>
      </w:numPr>
    </w:pPr>
  </w:style>
  <w:style w:type="numbering" w:customStyle="1" w:styleId="WWNum7">
    <w:name w:val="WWNum7"/>
    <w:basedOn w:val="Sinlista"/>
    <w:rsid w:val="00614D7F"/>
    <w:pPr>
      <w:numPr>
        <w:numId w:val="6"/>
      </w:numPr>
    </w:pPr>
  </w:style>
  <w:style w:type="table" w:styleId="Tablaconcuadrcula">
    <w:name w:val="Table Grid"/>
    <w:basedOn w:val="Tablanormal"/>
    <w:locked/>
    <w:rsid w:val="00945B49"/>
    <w:rPr>
      <w:rFonts w:ascii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rafodelista1">
    <w:name w:val="Párrafo de lista1"/>
    <w:basedOn w:val="Normal"/>
    <w:rsid w:val="005B3E2E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paragraph" w:styleId="Textosinformato">
    <w:name w:val="Plain Text"/>
    <w:basedOn w:val="Normal"/>
    <w:link w:val="TextosinformatoCar"/>
    <w:rsid w:val="008E4BF6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8E4BF6"/>
    <w:rPr>
      <w:rFonts w:ascii="Courier New" w:hAnsi="Courier New" w:cs="Courier New"/>
      <w:sz w:val="20"/>
      <w:szCs w:val="20"/>
    </w:rPr>
  </w:style>
  <w:style w:type="paragraph" w:customStyle="1" w:styleId="LO-Normal">
    <w:name w:val="LO-Normal"/>
    <w:qFormat/>
    <w:rsid w:val="00D60DE1"/>
    <w:pPr>
      <w:suppressAutoHyphens/>
      <w:spacing w:after="200" w:line="276" w:lineRule="auto"/>
    </w:pPr>
  </w:style>
  <w:style w:type="character" w:customStyle="1" w:styleId="PrrafodelistaCar">
    <w:name w:val="Párrafo de lista Car"/>
    <w:aliases w:val="fuente Car,Viñetas Car"/>
    <w:link w:val="Prrafodelista"/>
    <w:locked/>
    <w:rsid w:val="00222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14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31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23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1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2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5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04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9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3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14.png"/><Relationship Id="rId3" Type="http://schemas.openxmlformats.org/officeDocument/2006/relationships/image" Target="media/image3.png"/><Relationship Id="rId7" Type="http://schemas.openxmlformats.org/officeDocument/2006/relationships/image" Target="media/image1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12.png"/><Relationship Id="rId5" Type="http://schemas.openxmlformats.org/officeDocument/2006/relationships/image" Target="media/image5.emf"/><Relationship Id="rId10" Type="http://schemas.openxmlformats.org/officeDocument/2006/relationships/image" Target="media/image16.emf"/><Relationship Id="rId4" Type="http://schemas.openxmlformats.org/officeDocument/2006/relationships/image" Target="media/image4.png"/><Relationship Id="rId9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A5BC03-9F35-4136-B6F8-A48F3D00F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507</Words>
  <Characters>2723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REGULADOR QUE RIGE EN EL CONTRATO DE SERVICIOS PARA LA REDACCIÓN DEL PROYECTO Y DIRECCIÓN DE LAS OBRAS DE AMPLIACIÓN Y REFORMA DEL COLEGIO PÚBLICO DE EDUCACIÓN ESPECIAL “ANDRÉS MUÑOZ GARDE” DE PAMPLONA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REGULADOR QUE RIGE EN EL CONTRATO DE SERVICIOS PARA LA REDACCIÓN DEL PROYECTO Y DIRECCIÓN DE LAS OBRAS DE AMPLIACIÓN Y REFORMA DEL COLEGIO PÚBLICO DE EDUCACIÓN ESPECIAL “ANDRÉS MUÑOZ GARDE” DE PAMPLONA</dc:title>
  <dc:subject/>
  <dc:creator>elitari</dc:creator>
  <cp:keywords/>
  <dc:description/>
  <cp:lastModifiedBy>x067849</cp:lastModifiedBy>
  <cp:revision>3</cp:revision>
  <cp:lastPrinted>2024-05-08T07:33:00Z</cp:lastPrinted>
  <dcterms:created xsi:type="dcterms:W3CDTF">2024-06-27T08:33:00Z</dcterms:created>
  <dcterms:modified xsi:type="dcterms:W3CDTF">2024-06-27T08:34:00Z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wner">
    <vt:lpwstr/>
  </property>
  <property fmtid="{D5CDD505-2E9C-101B-9397-08002B2CF9AE}" pid="3" name="SPSDescription">
    <vt:lpwstr/>
  </property>
  <property fmtid="{D5CDD505-2E9C-101B-9397-08002B2CF9AE}" pid="4" name="Status">
    <vt:lpwstr/>
  </property>
</Properties>
</file>