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790B3" w14:textId="4AC6F471" w:rsidR="001C192E" w:rsidRPr="00842E59" w:rsidRDefault="00E453D6" w:rsidP="00FC212E">
      <w:pPr>
        <w:pageBreakBefore/>
        <w:tabs>
          <w:tab w:val="left" w:pos="-3402"/>
          <w:tab w:val="center" w:pos="-3261"/>
        </w:tabs>
        <w:suppressAutoHyphens/>
        <w:spacing w:before="100" w:beforeAutospacing="1" w:after="100" w:afterAutospacing="1"/>
        <w:jc w:val="center"/>
        <w:rPr>
          <w:rFonts w:ascii="Arial" w:hAnsi="Arial" w:cs="Arial"/>
        </w:rPr>
      </w:pPr>
      <w:r w:rsidRPr="00222CFC">
        <w:rPr>
          <w:rFonts w:ascii="Arial" w:hAnsi="Arial" w:cs="Arial"/>
          <w:b/>
          <w:u w:val="single"/>
        </w:rPr>
        <w:t>A</w:t>
      </w:r>
      <w:r w:rsidR="001C192E" w:rsidRPr="00222CFC">
        <w:rPr>
          <w:rFonts w:ascii="Arial" w:hAnsi="Arial" w:cs="Arial"/>
          <w:b/>
          <w:u w:val="single"/>
        </w:rPr>
        <w:t xml:space="preserve"> N E X O I</w:t>
      </w:r>
      <w:r w:rsidR="001C192E" w:rsidRPr="00222CFC">
        <w:rPr>
          <w:rFonts w:ascii="Arial" w:hAnsi="Arial" w:cs="Arial"/>
          <w:b/>
        </w:rPr>
        <w:t xml:space="preserve"> (Incluir en Sobre A)</w:t>
      </w:r>
    </w:p>
    <w:p w14:paraId="69173150" w14:textId="77777777" w:rsidR="001C192E" w:rsidRPr="00842E59" w:rsidRDefault="001C192E" w:rsidP="00FC212E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</w:rPr>
      </w:pPr>
      <w:r w:rsidRPr="00842E59">
        <w:rPr>
          <w:rFonts w:ascii="Arial" w:hAnsi="Arial"/>
          <w:b/>
        </w:rPr>
        <w:t>IDENTIFICACIÓN DE LICITADOR O LICITADORES, JUSTIFICACIÓN DE REQUISITOS PARA CONTRATAR, DIRECCIÓN DE CORREO ELECTRÓNICO A EFECTOS DE NOTIFICACIONES Y DECLARACIÓN DE CONFIDENCIALIDAD</w:t>
      </w:r>
    </w:p>
    <w:p w14:paraId="39CBC7DE" w14:textId="35269665" w:rsidR="001C192E" w:rsidRDefault="00F91DC4" w:rsidP="006F24D8">
      <w:pPr>
        <w:tabs>
          <w:tab w:val="left" w:pos="-3402"/>
          <w:tab w:val="center" w:pos="-3261"/>
        </w:tabs>
        <w:suppressAutoHyphens/>
        <w:spacing w:before="360" w:after="120"/>
        <w:jc w:val="center"/>
        <w:rPr>
          <w:rFonts w:ascii="Arial" w:hAnsi="Arial" w:cs="Arial"/>
          <w:b/>
          <w:color w:val="003366"/>
        </w:rPr>
      </w:pPr>
      <w:r w:rsidRPr="00F91DC4">
        <w:rPr>
          <w:rFonts w:ascii="Arial" w:hAnsi="Arial" w:cs="Arial"/>
          <w:b/>
          <w:color w:val="003366"/>
        </w:rPr>
        <w:t>“REDACCIÓN DEL PROYECTO DE EJECUCIÓN Y DIRECCIÓN FACULTATIVA DEL CENTRO DE RECURSOS FORESTALES</w:t>
      </w:r>
      <w:r w:rsidR="000A3EBA">
        <w:rPr>
          <w:rFonts w:ascii="Arial" w:hAnsi="Arial" w:cs="Arial"/>
          <w:b/>
          <w:color w:val="003366"/>
        </w:rPr>
        <w:t xml:space="preserve"> </w:t>
      </w:r>
      <w:r w:rsidRPr="00F91DC4">
        <w:rPr>
          <w:rFonts w:ascii="Arial" w:hAnsi="Arial" w:cs="Arial"/>
          <w:b/>
          <w:color w:val="003366"/>
        </w:rPr>
        <w:t>DE LA DEMARCACIÓN DE SAKANA-MENDIALDEA”</w:t>
      </w:r>
    </w:p>
    <w:p w14:paraId="274A0E00" w14:textId="77777777" w:rsidR="00222CFC" w:rsidRPr="007D154F" w:rsidRDefault="00222CFC" w:rsidP="00222CFC">
      <w:pPr>
        <w:overflowPunct w:val="0"/>
        <w:jc w:val="center"/>
        <w:rPr>
          <w:rFonts w:ascii="Arial" w:hAnsi="Arial" w:cs="Arial"/>
          <w:b/>
          <w:bCs/>
          <w:color w:val="000000"/>
        </w:rPr>
      </w:pPr>
      <w:r w:rsidRPr="007D154F">
        <w:rPr>
          <w:rFonts w:ascii="Arial" w:hAnsi="Arial" w:cs="Arial"/>
          <w:b/>
          <w:bCs/>
          <w:color w:val="000000"/>
        </w:rPr>
        <w:t>INSTRUCCIONES PARA CUMPLIMENTAR EL DEUC:</w:t>
      </w:r>
    </w:p>
    <w:p w14:paraId="5F07D384" w14:textId="77777777" w:rsidR="00222CFC" w:rsidRPr="007D154F" w:rsidRDefault="00222CFC" w:rsidP="00222CFC">
      <w:pPr>
        <w:overflowPunct w:val="0"/>
        <w:jc w:val="both"/>
        <w:rPr>
          <w:rFonts w:ascii="Arial" w:hAnsi="Arial" w:cs="Arial"/>
          <w:bCs/>
          <w:color w:val="000000"/>
        </w:rPr>
      </w:pPr>
    </w:p>
    <w:p w14:paraId="4A4A4DAA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1º) Acceder a la Web del Ministerio de Hacienda, en el siguiente enlace:</w:t>
      </w:r>
    </w:p>
    <w:p w14:paraId="1F923D04" w14:textId="77777777" w:rsidR="00222CFC" w:rsidRPr="007D154F" w:rsidRDefault="00135BDA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hyperlink r:id="rId8" w:history="1">
        <w:r w:rsidR="00222CFC" w:rsidRPr="007D154F">
          <w:rPr>
            <w:rStyle w:val="Hipervnculo"/>
            <w:rFonts w:ascii="Arial" w:hAnsi="Arial" w:cs="Arial"/>
            <w:bCs/>
          </w:rPr>
          <w:t>https://visor.registrodelicitadores.gob.es/espd-web/filter?lang=es</w:t>
        </w:r>
      </w:hyperlink>
    </w:p>
    <w:p w14:paraId="483B7627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2C309CBF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2º) Marcar la casilla “</w:t>
      </w:r>
      <w:r w:rsidRPr="007D154F">
        <w:rPr>
          <w:rFonts w:ascii="Arial" w:hAnsi="Arial" w:cs="Arial"/>
          <w:bCs/>
          <w:i/>
          <w:color w:val="000000"/>
        </w:rPr>
        <w:t>Soy un operador económico</w:t>
      </w:r>
      <w:r w:rsidRPr="007D154F">
        <w:rPr>
          <w:rFonts w:ascii="Arial" w:hAnsi="Arial" w:cs="Arial"/>
          <w:bCs/>
          <w:color w:val="000000"/>
        </w:rPr>
        <w:t>” y pulsar “</w:t>
      </w:r>
      <w:r w:rsidRPr="007D154F">
        <w:rPr>
          <w:rFonts w:ascii="Arial" w:hAnsi="Arial" w:cs="Arial"/>
          <w:bCs/>
          <w:i/>
          <w:color w:val="000000"/>
        </w:rPr>
        <w:t>Siguiente</w:t>
      </w:r>
      <w:r w:rsidRPr="007D154F">
        <w:rPr>
          <w:rFonts w:ascii="Arial" w:hAnsi="Arial" w:cs="Arial"/>
          <w:bCs/>
          <w:color w:val="000000"/>
        </w:rPr>
        <w:t>”.</w:t>
      </w:r>
    </w:p>
    <w:p w14:paraId="5FFA1869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188769DC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3º) Marcar la casilla “</w:t>
      </w:r>
      <w:r w:rsidRPr="007D154F">
        <w:rPr>
          <w:rFonts w:ascii="Arial" w:hAnsi="Arial" w:cs="Arial"/>
          <w:bCs/>
          <w:i/>
          <w:color w:val="000000"/>
        </w:rPr>
        <w:t>Generar Respuesta</w:t>
      </w:r>
      <w:r w:rsidRPr="007D154F">
        <w:rPr>
          <w:rFonts w:ascii="Arial" w:hAnsi="Arial" w:cs="Arial"/>
          <w:bCs/>
          <w:color w:val="000000"/>
        </w:rPr>
        <w:t>”.</w:t>
      </w:r>
    </w:p>
    <w:p w14:paraId="1DF4DE1D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55F9B30F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4º) Elegir del desplegable el país donde tiene sede la empresa, y pulsar “</w:t>
      </w:r>
      <w:r w:rsidRPr="007D154F">
        <w:rPr>
          <w:rFonts w:ascii="Arial" w:hAnsi="Arial" w:cs="Arial"/>
          <w:bCs/>
          <w:i/>
          <w:color w:val="000000"/>
        </w:rPr>
        <w:t>Siguiente</w:t>
      </w:r>
      <w:r w:rsidRPr="007D154F">
        <w:rPr>
          <w:rFonts w:ascii="Arial" w:hAnsi="Arial" w:cs="Arial"/>
          <w:bCs/>
          <w:color w:val="000000"/>
        </w:rPr>
        <w:t xml:space="preserve">”. </w:t>
      </w:r>
    </w:p>
    <w:p w14:paraId="67572CF3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166452B4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Ejemplo:</w:t>
      </w:r>
    </w:p>
    <w:p w14:paraId="21C57080" w14:textId="77777777" w:rsidR="00222CFC" w:rsidRPr="007D154F" w:rsidRDefault="00222CFC" w:rsidP="00222CFC">
      <w:pPr>
        <w:overflowPunct w:val="0"/>
        <w:jc w:val="center"/>
        <w:rPr>
          <w:rFonts w:ascii="Arial" w:hAnsi="Arial" w:cs="Arial"/>
          <w:bCs/>
          <w:color w:val="000000"/>
        </w:rPr>
      </w:pPr>
    </w:p>
    <w:p w14:paraId="2E799F50" w14:textId="77777777" w:rsidR="00222CFC" w:rsidRPr="007D154F" w:rsidRDefault="00222CFC" w:rsidP="00222CFC">
      <w:pPr>
        <w:overflowPunct w:val="0"/>
        <w:jc w:val="center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noProof/>
          <w:color w:val="000000"/>
        </w:rPr>
        <w:drawing>
          <wp:inline distT="0" distB="0" distL="0" distR="0" wp14:anchorId="78016EF7" wp14:editId="6A0AFA4E">
            <wp:extent cx="3988584" cy="1941175"/>
            <wp:effectExtent l="0" t="0" r="0" b="254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98" cy="195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19E7A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5º) Responder a todas las preguntas del cuestionario, marcando “sí” o “no” según corresponda en cada caso, y cumplimentar todos los campos de texto que van apareciendo, en función de cada respuesta.</w:t>
      </w:r>
    </w:p>
    <w:p w14:paraId="0C895CB4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0CB62994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6º) Cuando llegue a “</w:t>
      </w:r>
      <w:r w:rsidRPr="007D154F">
        <w:rPr>
          <w:rFonts w:ascii="Arial" w:hAnsi="Arial" w:cs="Arial"/>
          <w:bCs/>
          <w:i/>
          <w:color w:val="000000"/>
        </w:rPr>
        <w:t>Parte IV: Criterios de selección</w:t>
      </w:r>
      <w:r w:rsidRPr="007D154F">
        <w:rPr>
          <w:rFonts w:ascii="Arial" w:hAnsi="Arial" w:cs="Arial"/>
          <w:bCs/>
          <w:color w:val="000000"/>
        </w:rPr>
        <w:t xml:space="preserve">”, donde indica </w:t>
      </w:r>
      <w:r w:rsidRPr="007D154F">
        <w:rPr>
          <w:rFonts w:ascii="Arial" w:hAnsi="Arial" w:cs="Arial"/>
          <w:bCs/>
          <w:i/>
          <w:color w:val="000000"/>
        </w:rPr>
        <w:t xml:space="preserve">“¿Quiere usar los criterios de selección de A </w:t>
      </w:r>
      <w:proofErr w:type="spellStart"/>
      <w:r w:rsidRPr="007D154F">
        <w:rPr>
          <w:rFonts w:ascii="Arial" w:hAnsi="Arial" w:cs="Arial"/>
          <w:bCs/>
          <w:i/>
          <w:color w:val="000000"/>
        </w:rPr>
        <w:t>a</w:t>
      </w:r>
      <w:proofErr w:type="spellEnd"/>
      <w:r w:rsidRPr="007D154F">
        <w:rPr>
          <w:rFonts w:ascii="Arial" w:hAnsi="Arial" w:cs="Arial"/>
          <w:bCs/>
          <w:i/>
          <w:color w:val="000000"/>
        </w:rPr>
        <w:t xml:space="preserve"> D?</w:t>
      </w:r>
      <w:r w:rsidRPr="007D154F">
        <w:rPr>
          <w:rFonts w:ascii="Arial" w:hAnsi="Arial" w:cs="Arial"/>
          <w:bCs/>
          <w:color w:val="000000"/>
        </w:rPr>
        <w:t>”, marcar la respuesta “</w:t>
      </w:r>
      <w:r w:rsidRPr="007D154F">
        <w:rPr>
          <w:rFonts w:ascii="Arial" w:hAnsi="Arial" w:cs="Arial"/>
          <w:bCs/>
          <w:i/>
          <w:color w:val="000000"/>
        </w:rPr>
        <w:t>Sí</w:t>
      </w:r>
      <w:r w:rsidRPr="007D154F">
        <w:rPr>
          <w:rFonts w:ascii="Arial" w:hAnsi="Arial" w:cs="Arial"/>
          <w:bCs/>
          <w:color w:val="000000"/>
        </w:rPr>
        <w:t>”, y a continuación cumplimentar también todos los campos y respuestas de este apartado:</w:t>
      </w:r>
    </w:p>
    <w:p w14:paraId="4365D17B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342236CC" w14:textId="77777777" w:rsidR="00222CFC" w:rsidRPr="007D154F" w:rsidRDefault="00222CFC" w:rsidP="00222CFC">
      <w:pPr>
        <w:pStyle w:val="Prrafodelista"/>
        <w:overflowPunct w:val="0"/>
        <w:ind w:left="0"/>
        <w:jc w:val="center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noProof/>
          <w:color w:val="000000"/>
        </w:rPr>
        <w:lastRenderedPageBreak/>
        <w:drawing>
          <wp:inline distT="0" distB="0" distL="0" distR="0" wp14:anchorId="423176DA" wp14:editId="7EA94DFA">
            <wp:extent cx="5143500" cy="2497026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164" cy="250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D0528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65DB8939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color w:val="000000"/>
        </w:rPr>
        <w:t>7º) Continuar cumplimentando el resto de apartados, y finalmente descargar el documento como archivo .</w:t>
      </w:r>
      <w:proofErr w:type="spellStart"/>
      <w:r w:rsidRPr="007D154F">
        <w:rPr>
          <w:rFonts w:ascii="Arial" w:hAnsi="Arial" w:cs="Arial"/>
          <w:bCs/>
          <w:color w:val="000000"/>
        </w:rPr>
        <w:t>xml</w:t>
      </w:r>
      <w:proofErr w:type="spellEnd"/>
      <w:r w:rsidRPr="007D154F">
        <w:rPr>
          <w:rFonts w:ascii="Arial" w:hAnsi="Arial" w:cs="Arial"/>
          <w:bCs/>
          <w:color w:val="000000"/>
        </w:rPr>
        <w:t xml:space="preserve"> o .</w:t>
      </w:r>
      <w:proofErr w:type="spellStart"/>
      <w:r w:rsidRPr="007D154F">
        <w:rPr>
          <w:rFonts w:ascii="Arial" w:hAnsi="Arial" w:cs="Arial"/>
          <w:bCs/>
          <w:color w:val="000000"/>
        </w:rPr>
        <w:t>pdf</w:t>
      </w:r>
      <w:proofErr w:type="spellEnd"/>
      <w:r w:rsidRPr="007D154F">
        <w:rPr>
          <w:rFonts w:ascii="Arial" w:hAnsi="Arial" w:cs="Arial"/>
          <w:bCs/>
          <w:color w:val="000000"/>
        </w:rPr>
        <w:t>., para subirlo a la Plataforma de licitación “PLENA” dentro del Sobre A.:</w:t>
      </w:r>
    </w:p>
    <w:p w14:paraId="322C4AAA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6839385E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  <w:r w:rsidRPr="007D154F">
        <w:rPr>
          <w:rFonts w:ascii="Arial" w:hAnsi="Arial" w:cs="Arial"/>
          <w:bCs/>
          <w:noProof/>
          <w:color w:val="000000"/>
        </w:rPr>
        <w:drawing>
          <wp:inline distT="0" distB="0" distL="0" distR="0" wp14:anchorId="40216648" wp14:editId="5C5DB8BD">
            <wp:extent cx="5394960" cy="1402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45B77" w14:textId="77777777" w:rsidR="00222CFC" w:rsidRPr="007D154F" w:rsidRDefault="00222CFC" w:rsidP="00222CFC">
      <w:pPr>
        <w:pStyle w:val="Prrafodelista"/>
        <w:overflowPunct w:val="0"/>
        <w:ind w:left="0"/>
        <w:jc w:val="both"/>
        <w:rPr>
          <w:rFonts w:ascii="Arial" w:hAnsi="Arial" w:cs="Arial"/>
          <w:bCs/>
          <w:color w:val="000000"/>
        </w:rPr>
      </w:pPr>
    </w:p>
    <w:p w14:paraId="147C9C93" w14:textId="46B76B67" w:rsidR="00222CFC" w:rsidRDefault="00222CFC">
      <w:pPr>
        <w:spacing w:after="0" w:line="240" w:lineRule="auto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113E154C" w14:textId="77777777" w:rsidR="00F91DC4" w:rsidRDefault="00F91DC4" w:rsidP="00FC212E">
      <w:pPr>
        <w:tabs>
          <w:tab w:val="left" w:pos="-3402"/>
          <w:tab w:val="center" w:pos="-3261"/>
        </w:tabs>
        <w:suppressAutoHyphens/>
        <w:spacing w:before="100" w:beforeAutospacing="1" w:after="100" w:afterAutospacing="1"/>
        <w:jc w:val="center"/>
        <w:rPr>
          <w:rFonts w:ascii="Arial" w:hAnsi="Arial" w:cs="Arial"/>
          <w:b/>
          <w:u w:val="single"/>
        </w:rPr>
      </w:pPr>
    </w:p>
    <w:sectPr w:rsidR="00F91DC4" w:rsidSect="00DE1B08">
      <w:headerReference w:type="default" r:id="rId12"/>
      <w:footerReference w:type="default" r:id="rId13"/>
      <w:pgSz w:w="11906" w:h="16838"/>
      <w:pgMar w:top="2127" w:right="1134" w:bottom="1588" w:left="1701" w:header="720" w:footer="720" w:gutter="0"/>
      <w:pgNumType w:start="1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654A1" w14:textId="77777777" w:rsidR="00493B97" w:rsidRDefault="00493B97" w:rsidP="00FA1B73">
      <w:pPr>
        <w:spacing w:after="0" w:line="240" w:lineRule="auto"/>
      </w:pPr>
      <w:r>
        <w:separator/>
      </w:r>
    </w:p>
  </w:endnote>
  <w:endnote w:type="continuationSeparator" w:id="0">
    <w:p w14:paraId="5BDD6F6C" w14:textId="77777777" w:rsidR="00493B97" w:rsidRDefault="00493B97" w:rsidP="00FA1B73">
      <w:pPr>
        <w:spacing w:after="0" w:line="240" w:lineRule="auto"/>
      </w:pPr>
      <w:r>
        <w:continuationSeparator/>
      </w:r>
    </w:p>
  </w:endnote>
  <w:endnote w:type="continuationNotice" w:id="1">
    <w:p w14:paraId="342DCF21" w14:textId="77777777" w:rsidR="00493B97" w:rsidRDefault="00493B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auto"/>
    <w:pitch w:val="default"/>
  </w:font>
  <w:font w:name="Lucida Sans">
    <w:charset w:val="00"/>
    <w:family w:val="swiss"/>
    <w:pitch w:val="variable"/>
    <w:sig w:usb0="8100AAF7" w:usb1="0000807B" w:usb2="00000008" w:usb3="00000000" w:csb0="0001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19B53" w14:textId="77777777" w:rsidR="00493B97" w:rsidRPr="00F63B41" w:rsidRDefault="00493B97">
    <w:pPr>
      <w:pStyle w:val="Piedepgina"/>
      <w:ind w:right="360"/>
      <w:jc w:val="both"/>
      <w:rPr>
        <w:rFonts w:ascii="Helvetica" w:hAnsi="Helvetica" w:cs="Helvetica"/>
        <w:color w:val="808080"/>
        <w:sz w:val="13"/>
        <w:szCs w:val="13"/>
        <w:lang w:val="es-ES"/>
      </w:rPr>
    </w:pPr>
  </w:p>
  <w:p w14:paraId="7710C100" w14:textId="1FAF270F" w:rsidR="00493B97" w:rsidRDefault="00493B97" w:rsidP="006B2C3A">
    <w:pPr>
      <w:pStyle w:val="Piedepgina"/>
      <w:tabs>
        <w:tab w:val="clear" w:pos="4252"/>
        <w:tab w:val="clear" w:pos="8504"/>
      </w:tabs>
      <w:spacing w:before="120"/>
      <w:jc w:val="right"/>
    </w:pPr>
    <w:r>
      <w:rPr>
        <w:rFonts w:ascii="Helvetica" w:hAnsi="Helvetica" w:cs="Helvetica"/>
        <w:color w:val="808080"/>
        <w:sz w:val="13"/>
        <w:szCs w:val="13"/>
        <w:lang w:val="es-ES"/>
      </w:rPr>
      <w:t xml:space="preserve">Página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PAGE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135BDA">
      <w:rPr>
        <w:rFonts w:ascii="Helvetica" w:hAnsi="Helvetica" w:cs="Helvetica"/>
        <w:noProof/>
        <w:color w:val="808080"/>
        <w:sz w:val="13"/>
        <w:szCs w:val="13"/>
        <w:lang w:val="es-ES"/>
      </w:rPr>
      <w:t>2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Fonts w:ascii="Helvetica" w:hAnsi="Helvetica" w:cs="Helvetica"/>
        <w:color w:val="808080"/>
        <w:sz w:val="13"/>
        <w:szCs w:val="13"/>
        <w:lang w:val="es-ES"/>
      </w:rPr>
      <w:t xml:space="preserve"> de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NUMPAGES \* ARABIC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135BDA">
      <w:rPr>
        <w:rFonts w:ascii="Helvetica" w:hAnsi="Helvetica" w:cs="Helvetica"/>
        <w:noProof/>
        <w:color w:val="808080"/>
        <w:sz w:val="13"/>
        <w:szCs w:val="13"/>
        <w:lang w:val="es-ES"/>
      </w:rPr>
      <w:t>2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Style w:val="Nmerodepgina"/>
        <w:color w:val="80808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35BD7" w14:textId="77777777" w:rsidR="00493B97" w:rsidRDefault="00493B97" w:rsidP="00FA1B73">
      <w:pPr>
        <w:spacing w:after="0" w:line="240" w:lineRule="auto"/>
      </w:pPr>
      <w:r>
        <w:separator/>
      </w:r>
    </w:p>
  </w:footnote>
  <w:footnote w:type="continuationSeparator" w:id="0">
    <w:p w14:paraId="3AB8F923" w14:textId="77777777" w:rsidR="00493B97" w:rsidRDefault="00493B97" w:rsidP="00FA1B73">
      <w:pPr>
        <w:spacing w:after="0" w:line="240" w:lineRule="auto"/>
      </w:pPr>
      <w:r>
        <w:continuationSeparator/>
      </w:r>
    </w:p>
  </w:footnote>
  <w:footnote w:type="continuationNotice" w:id="1">
    <w:p w14:paraId="11BCF91D" w14:textId="77777777" w:rsidR="00493B97" w:rsidRDefault="00493B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F2CCF" w14:textId="0C8DA4B9" w:rsidR="00493B97" w:rsidRDefault="00493B9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D93E99" wp14:editId="167BB91F">
              <wp:simplePos x="0" y="0"/>
              <wp:positionH relativeFrom="column">
                <wp:posOffset>9677</wp:posOffset>
              </wp:positionH>
              <wp:positionV relativeFrom="paragraph">
                <wp:posOffset>-104095</wp:posOffset>
              </wp:positionV>
              <wp:extent cx="5684520" cy="601345"/>
              <wp:effectExtent l="0" t="0" r="0" b="8255"/>
              <wp:wrapNone/>
              <wp:docPr id="17" name="Grup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84520" cy="601345"/>
                        <a:chOff x="0" y="0"/>
                        <a:chExt cx="5682881" cy="599440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123" t="11394" r="-1082" b="8165"/>
                        <a:stretch/>
                      </pic:blipFill>
                      <pic:spPr bwMode="auto">
                        <a:xfrm>
                          <a:off x="2434856" y="0"/>
                          <a:ext cx="1140460" cy="599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Imagen 1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duotone>
                            <a:srgbClr val="EEECE1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25" t="19214"/>
                        <a:stretch/>
                      </pic:blipFill>
                      <pic:spPr bwMode="auto">
                        <a:xfrm>
                          <a:off x="265814" y="95693"/>
                          <a:ext cx="131318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6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" r="83172" b="-9508"/>
                        <a:stretch/>
                      </pic:blipFill>
                      <pic:spPr bwMode="auto">
                        <a:xfrm>
                          <a:off x="0" y="53163"/>
                          <a:ext cx="2647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81" t="22457" r="75659" b="9511"/>
                        <a:stretch/>
                      </pic:blipFill>
                      <pic:spPr bwMode="auto">
                        <a:xfrm>
                          <a:off x="1871331" y="53163"/>
                          <a:ext cx="488315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Imagen 5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06456" y="42530"/>
                          <a:ext cx="18764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B6B063" id="Grupo 17" o:spid="_x0000_s1026" style="position:absolute;margin-left:.75pt;margin-top:-8.2pt;width:447.6pt;height:47.35pt;z-index:251658240;mso-width-relative:margin;mso-height-relative:margin" coordsize="56828,5994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24348;width:11405;height:5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">
                <v:imagedata r:id="rId6" o:title="" croptop="7467f" cropbottom="5351f" cropleft="18431f" cropright="-709f"/>
                <v:path arrowok="t"/>
              </v:shape>
              <v:shape id="Imagen 1" o:spid="_x0000_s1028" type="#_x0000_t75" style="position:absolute;left:2658;top:956;width:13131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">
                <v:imagedata r:id="rId7" o:title="GN-v2-2c" croptop="12592f" cropleft="11026f" recolortarget="#a8a69c"/>
                <v:path arrowok="t"/>
              </v:shape>
              <v:shape id="Imagen 6" o:spid="_x0000_s1029" type="#_x0000_t75" style="position:absolute;top:531;width:2647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">
                <v:imagedata r:id="rId8" o:title="GN-v2-2c" croptop="-1f" cropbottom="-6231f" cropright="54508f"/>
                <v:path arrowok="t"/>
              </v:shape>
              <v:shape id="Imagen 8" o:spid="_x0000_s1030" type="#_x0000_t75" style="position:absolute;left:18713;top:531;width:4883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<v:imagedata r:id="rId9" o:title="" croptop="14717f" cropbottom="6233f" cropleft="2543f" cropright="49584f"/>
                <v:path arrowok="t"/>
                <o:lock v:ext="edit" aspectratio="f"/>
              </v:shape>
              <v:shape id="Imagen 5" o:spid="_x0000_s1031" type="#_x0000_t75" style="position:absolute;left:38064;top:425;width:18764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">
                <v:imagedata r:id="rId10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 w15:restartNumberingAfterBreak="0">
    <w:nsid w:val="00000006"/>
    <w:multiLevelType w:val="multilevel"/>
    <w:tmpl w:val="059A3E3A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58"/>
        </w:tabs>
        <w:ind w:left="1258" w:hanging="72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94"/>
        </w:tabs>
        <w:ind w:left="269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32"/>
        </w:tabs>
        <w:ind w:left="323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130"/>
        </w:tabs>
        <w:ind w:left="413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466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566"/>
        </w:tabs>
        <w:ind w:left="556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64"/>
        </w:tabs>
        <w:ind w:left="6464" w:hanging="2160"/>
      </w:pPr>
      <w:rPr>
        <w:rFonts w:cs="Times New Roman"/>
      </w:rPr>
    </w:lvl>
  </w:abstractNum>
  <w:abstractNum w:abstractNumId="2" w15:restartNumberingAfterBreak="0">
    <w:nsid w:val="00000009"/>
    <w:multiLevelType w:val="singleLevel"/>
    <w:tmpl w:val="0C0A0011"/>
    <w:name w:val="WW8Num9"/>
    <w:lvl w:ilvl="0">
      <w:start w:val="1"/>
      <w:numFmt w:val="decimal"/>
      <w:lvlText w:val="%1)"/>
      <w:lvlJc w:val="left"/>
      <w:pPr>
        <w:tabs>
          <w:tab w:val="num" w:pos="1436"/>
        </w:tabs>
        <w:ind w:left="1436" w:hanging="36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C0A0019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8"/>
      </w:rPr>
    </w:lvl>
  </w:abstractNum>
  <w:abstractNum w:abstractNumId="5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  <w:sz w:val="20"/>
      </w:rPr>
    </w:lvl>
  </w:abstractNum>
  <w:abstractNum w:abstractNumId="6" w15:restartNumberingAfterBreak="0">
    <w:nsid w:val="00000014"/>
    <w:multiLevelType w:val="singleLevel"/>
    <w:tmpl w:val="00000014"/>
    <w:name w:val="WW8Num153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</w:abstractNum>
  <w:abstractNum w:abstractNumId="8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</w:rPr>
    </w:lvl>
  </w:abstractNum>
  <w:abstractNum w:abstractNumId="9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</w:rPr>
    </w:lvl>
  </w:abstractNum>
  <w:abstractNum w:abstractNumId="10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C08356B"/>
    <w:multiLevelType w:val="hybridMultilevel"/>
    <w:tmpl w:val="BD863B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057E1"/>
    <w:multiLevelType w:val="multilevel"/>
    <w:tmpl w:val="1EF06538"/>
    <w:lvl w:ilvl="0">
      <w:numFmt w:val="bullet"/>
      <w:lvlText w:val="-"/>
      <w:lvlJc w:val="left"/>
      <w:pPr>
        <w:ind w:left="3102" w:hanging="360"/>
      </w:pPr>
      <w:rPr>
        <w:rFonts w:ascii="Liberation Serif" w:hAnsi="Liberation Seri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FDC707B"/>
    <w:multiLevelType w:val="multilevel"/>
    <w:tmpl w:val="E1D41A02"/>
    <w:styleLink w:val="WWNum2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B5B7E6C"/>
    <w:multiLevelType w:val="multilevel"/>
    <w:tmpl w:val="758294C4"/>
    <w:lvl w:ilvl="0">
      <w:start w:val="1"/>
      <w:numFmt w:val="upperLetter"/>
      <w:pStyle w:val="Estilo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8C2B00"/>
    <w:multiLevelType w:val="multilevel"/>
    <w:tmpl w:val="A6FC8B8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F7331C"/>
    <w:multiLevelType w:val="hybridMultilevel"/>
    <w:tmpl w:val="B6B24FDA"/>
    <w:name w:val="WW8Num242222222222222222222222222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cs="Arial"/>
        <w:sz w:val="20"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sz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43DCE"/>
    <w:multiLevelType w:val="hybridMultilevel"/>
    <w:tmpl w:val="A0D21E96"/>
    <w:name w:val="WW8Num1532222"/>
    <w:lvl w:ilvl="0" w:tplc="00000014">
      <w:start w:val="1"/>
      <w:numFmt w:val="bullet"/>
      <w:lvlText w:val="-"/>
      <w:lvlJc w:val="left"/>
      <w:pPr>
        <w:tabs>
          <w:tab w:val="num" w:pos="1953"/>
        </w:tabs>
        <w:ind w:left="1953" w:hanging="360"/>
      </w:pPr>
      <w:rPr>
        <w:rFonts w:ascii="Liberation Serif" w:hAnsi="Liberation Serif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05C637D"/>
    <w:multiLevelType w:val="hybridMultilevel"/>
    <w:tmpl w:val="4E4C533C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94BFD"/>
    <w:multiLevelType w:val="multilevel"/>
    <w:tmpl w:val="E8D282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F3F1D6B"/>
    <w:multiLevelType w:val="multilevel"/>
    <w:tmpl w:val="AED0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4846E2"/>
    <w:multiLevelType w:val="hybridMultilevel"/>
    <w:tmpl w:val="BA968C90"/>
    <w:name w:val="WW8Num1532"/>
    <w:lvl w:ilvl="0" w:tplc="515A4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5D2A5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8A3C7B"/>
    <w:multiLevelType w:val="hybridMultilevel"/>
    <w:tmpl w:val="BD2A7944"/>
    <w:lvl w:ilvl="0" w:tplc="616620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5"/>
  </w:num>
  <w:num w:numId="4">
    <w:abstractNumId w:val="21"/>
  </w:num>
  <w:num w:numId="5">
    <w:abstractNumId w:val="13"/>
  </w:num>
  <w:num w:numId="6">
    <w:abstractNumId w:val="14"/>
  </w:num>
  <w:num w:numId="7">
    <w:abstractNumId w:val="14"/>
  </w:num>
  <w:num w:numId="8">
    <w:abstractNumId w:val="12"/>
  </w:num>
  <w:num w:numId="9">
    <w:abstractNumId w:val="22"/>
  </w:num>
  <w:num w:numId="10">
    <w:abstractNumId w:val="20"/>
  </w:num>
  <w:num w:numId="11">
    <w:abstractNumId w:val="16"/>
  </w:num>
  <w:num w:numId="12">
    <w:abstractNumId w:val="17"/>
  </w:num>
  <w:num w:numId="13">
    <w:abstractNumId w:val="23"/>
  </w:num>
  <w:num w:numId="14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E"/>
    <w:rsid w:val="000018DF"/>
    <w:rsid w:val="0000197F"/>
    <w:rsid w:val="0001202A"/>
    <w:rsid w:val="000159AB"/>
    <w:rsid w:val="00020B85"/>
    <w:rsid w:val="000214E5"/>
    <w:rsid w:val="0002244C"/>
    <w:rsid w:val="0002268F"/>
    <w:rsid w:val="00022866"/>
    <w:rsid w:val="00023336"/>
    <w:rsid w:val="00025A97"/>
    <w:rsid w:val="00032127"/>
    <w:rsid w:val="00032F88"/>
    <w:rsid w:val="00036517"/>
    <w:rsid w:val="00037B75"/>
    <w:rsid w:val="000401D5"/>
    <w:rsid w:val="000408D2"/>
    <w:rsid w:val="00041353"/>
    <w:rsid w:val="00046ABF"/>
    <w:rsid w:val="000502AC"/>
    <w:rsid w:val="00052E4C"/>
    <w:rsid w:val="00072E93"/>
    <w:rsid w:val="00076357"/>
    <w:rsid w:val="00080012"/>
    <w:rsid w:val="00081F92"/>
    <w:rsid w:val="0008240E"/>
    <w:rsid w:val="000953DD"/>
    <w:rsid w:val="000959F0"/>
    <w:rsid w:val="00097B57"/>
    <w:rsid w:val="000A3EBA"/>
    <w:rsid w:val="000A66F3"/>
    <w:rsid w:val="000B34A6"/>
    <w:rsid w:val="000B34F9"/>
    <w:rsid w:val="000B4269"/>
    <w:rsid w:val="000C071D"/>
    <w:rsid w:val="000C2C32"/>
    <w:rsid w:val="000C48E0"/>
    <w:rsid w:val="000C789D"/>
    <w:rsid w:val="000E12F1"/>
    <w:rsid w:val="000E1D13"/>
    <w:rsid w:val="000E1D4C"/>
    <w:rsid w:val="000E23D1"/>
    <w:rsid w:val="000E5499"/>
    <w:rsid w:val="000E5691"/>
    <w:rsid w:val="000E73CC"/>
    <w:rsid w:val="000F00C6"/>
    <w:rsid w:val="000F099C"/>
    <w:rsid w:val="000F3FF2"/>
    <w:rsid w:val="000F51AA"/>
    <w:rsid w:val="001031B2"/>
    <w:rsid w:val="001038AD"/>
    <w:rsid w:val="001057A3"/>
    <w:rsid w:val="001062CA"/>
    <w:rsid w:val="00106362"/>
    <w:rsid w:val="00106951"/>
    <w:rsid w:val="00106DDB"/>
    <w:rsid w:val="00110807"/>
    <w:rsid w:val="00110944"/>
    <w:rsid w:val="00111045"/>
    <w:rsid w:val="001112EB"/>
    <w:rsid w:val="001124F1"/>
    <w:rsid w:val="00112905"/>
    <w:rsid w:val="001147E1"/>
    <w:rsid w:val="00123FBE"/>
    <w:rsid w:val="00125666"/>
    <w:rsid w:val="00125A13"/>
    <w:rsid w:val="001271F6"/>
    <w:rsid w:val="00132F43"/>
    <w:rsid w:val="00133053"/>
    <w:rsid w:val="00135BDA"/>
    <w:rsid w:val="00141FF7"/>
    <w:rsid w:val="00145346"/>
    <w:rsid w:val="001471F7"/>
    <w:rsid w:val="00151FC1"/>
    <w:rsid w:val="00162FFA"/>
    <w:rsid w:val="00166727"/>
    <w:rsid w:val="001703C3"/>
    <w:rsid w:val="001705C5"/>
    <w:rsid w:val="00173352"/>
    <w:rsid w:val="0017469B"/>
    <w:rsid w:val="0017548A"/>
    <w:rsid w:val="00176ACC"/>
    <w:rsid w:val="001845C8"/>
    <w:rsid w:val="00186A5F"/>
    <w:rsid w:val="001B2FBD"/>
    <w:rsid w:val="001B3646"/>
    <w:rsid w:val="001B4212"/>
    <w:rsid w:val="001C142D"/>
    <w:rsid w:val="001C192E"/>
    <w:rsid w:val="001C3F63"/>
    <w:rsid w:val="001D05DD"/>
    <w:rsid w:val="001D12C1"/>
    <w:rsid w:val="001D1E4A"/>
    <w:rsid w:val="001D1F97"/>
    <w:rsid w:val="001D54EA"/>
    <w:rsid w:val="001E4B50"/>
    <w:rsid w:val="001E5106"/>
    <w:rsid w:val="001E7355"/>
    <w:rsid w:val="001F51B6"/>
    <w:rsid w:val="001F59B0"/>
    <w:rsid w:val="001F7B10"/>
    <w:rsid w:val="00202798"/>
    <w:rsid w:val="00202B05"/>
    <w:rsid w:val="0020347A"/>
    <w:rsid w:val="0021221B"/>
    <w:rsid w:val="002137CC"/>
    <w:rsid w:val="00213CE2"/>
    <w:rsid w:val="00220383"/>
    <w:rsid w:val="00221221"/>
    <w:rsid w:val="002214D1"/>
    <w:rsid w:val="00222CFC"/>
    <w:rsid w:val="0022363C"/>
    <w:rsid w:val="00223924"/>
    <w:rsid w:val="00225255"/>
    <w:rsid w:val="0022754F"/>
    <w:rsid w:val="0023208A"/>
    <w:rsid w:val="002403A0"/>
    <w:rsid w:val="00244366"/>
    <w:rsid w:val="00245A7B"/>
    <w:rsid w:val="002470A0"/>
    <w:rsid w:val="002521FC"/>
    <w:rsid w:val="00254502"/>
    <w:rsid w:val="00254D0E"/>
    <w:rsid w:val="00255367"/>
    <w:rsid w:val="0025715D"/>
    <w:rsid w:val="00260884"/>
    <w:rsid w:val="00264FC4"/>
    <w:rsid w:val="00275640"/>
    <w:rsid w:val="002760BF"/>
    <w:rsid w:val="00276FD0"/>
    <w:rsid w:val="002807D9"/>
    <w:rsid w:val="00280F84"/>
    <w:rsid w:val="00284B00"/>
    <w:rsid w:val="0028525B"/>
    <w:rsid w:val="0028754F"/>
    <w:rsid w:val="00290B39"/>
    <w:rsid w:val="00291A86"/>
    <w:rsid w:val="00294A74"/>
    <w:rsid w:val="00295649"/>
    <w:rsid w:val="002A1394"/>
    <w:rsid w:val="002A2191"/>
    <w:rsid w:val="002A2DCD"/>
    <w:rsid w:val="002A4581"/>
    <w:rsid w:val="002A68C6"/>
    <w:rsid w:val="002B1547"/>
    <w:rsid w:val="002B3789"/>
    <w:rsid w:val="002B5A43"/>
    <w:rsid w:val="002C4D87"/>
    <w:rsid w:val="002D0C04"/>
    <w:rsid w:val="002D1D3B"/>
    <w:rsid w:val="002D3320"/>
    <w:rsid w:val="002D457E"/>
    <w:rsid w:val="002D5985"/>
    <w:rsid w:val="002D76F9"/>
    <w:rsid w:val="002E0C84"/>
    <w:rsid w:val="002E3B75"/>
    <w:rsid w:val="002F4A02"/>
    <w:rsid w:val="00312B18"/>
    <w:rsid w:val="00322511"/>
    <w:rsid w:val="00322F02"/>
    <w:rsid w:val="003234AA"/>
    <w:rsid w:val="003273EC"/>
    <w:rsid w:val="00330EE3"/>
    <w:rsid w:val="00331136"/>
    <w:rsid w:val="00337A72"/>
    <w:rsid w:val="003451D1"/>
    <w:rsid w:val="003469DE"/>
    <w:rsid w:val="00350683"/>
    <w:rsid w:val="00350FFB"/>
    <w:rsid w:val="00352DFE"/>
    <w:rsid w:val="00352EB8"/>
    <w:rsid w:val="003548CD"/>
    <w:rsid w:val="00354FA3"/>
    <w:rsid w:val="003643EF"/>
    <w:rsid w:val="00366CC4"/>
    <w:rsid w:val="003675FC"/>
    <w:rsid w:val="0038253E"/>
    <w:rsid w:val="00396AAD"/>
    <w:rsid w:val="0039749B"/>
    <w:rsid w:val="003B18C0"/>
    <w:rsid w:val="003C1273"/>
    <w:rsid w:val="003C2992"/>
    <w:rsid w:val="003C5DC7"/>
    <w:rsid w:val="003C7868"/>
    <w:rsid w:val="003D2A1E"/>
    <w:rsid w:val="003D3A65"/>
    <w:rsid w:val="003E15B1"/>
    <w:rsid w:val="003F0613"/>
    <w:rsid w:val="003F2A30"/>
    <w:rsid w:val="003F3A86"/>
    <w:rsid w:val="003F5D20"/>
    <w:rsid w:val="003F7376"/>
    <w:rsid w:val="00401818"/>
    <w:rsid w:val="00416502"/>
    <w:rsid w:val="00421C0C"/>
    <w:rsid w:val="00424DA4"/>
    <w:rsid w:val="0042669A"/>
    <w:rsid w:val="00432FD5"/>
    <w:rsid w:val="004337FA"/>
    <w:rsid w:val="00435535"/>
    <w:rsid w:val="004371B9"/>
    <w:rsid w:val="0044475B"/>
    <w:rsid w:val="004462AF"/>
    <w:rsid w:val="00446479"/>
    <w:rsid w:val="00455B40"/>
    <w:rsid w:val="00456EC2"/>
    <w:rsid w:val="00457A0F"/>
    <w:rsid w:val="00460665"/>
    <w:rsid w:val="0046125E"/>
    <w:rsid w:val="004635E0"/>
    <w:rsid w:val="0047117E"/>
    <w:rsid w:val="00476652"/>
    <w:rsid w:val="00477C69"/>
    <w:rsid w:val="00480F4A"/>
    <w:rsid w:val="00481631"/>
    <w:rsid w:val="004846AB"/>
    <w:rsid w:val="00487DA4"/>
    <w:rsid w:val="00493B97"/>
    <w:rsid w:val="00494986"/>
    <w:rsid w:val="004A3FB7"/>
    <w:rsid w:val="004A6B66"/>
    <w:rsid w:val="004B4F5C"/>
    <w:rsid w:val="004C39E6"/>
    <w:rsid w:val="004C4FE4"/>
    <w:rsid w:val="004C6A2B"/>
    <w:rsid w:val="004D05D4"/>
    <w:rsid w:val="004D0E3A"/>
    <w:rsid w:val="004D21F9"/>
    <w:rsid w:val="004D22DD"/>
    <w:rsid w:val="004E052B"/>
    <w:rsid w:val="004E1751"/>
    <w:rsid w:val="004E2097"/>
    <w:rsid w:val="004E6CA5"/>
    <w:rsid w:val="004F17C1"/>
    <w:rsid w:val="0050525B"/>
    <w:rsid w:val="00507D84"/>
    <w:rsid w:val="0051178B"/>
    <w:rsid w:val="00512C6F"/>
    <w:rsid w:val="00513185"/>
    <w:rsid w:val="00513B18"/>
    <w:rsid w:val="00515048"/>
    <w:rsid w:val="00521979"/>
    <w:rsid w:val="005233DF"/>
    <w:rsid w:val="0052591D"/>
    <w:rsid w:val="005267A7"/>
    <w:rsid w:val="00527079"/>
    <w:rsid w:val="00552A0B"/>
    <w:rsid w:val="00553D74"/>
    <w:rsid w:val="005543D4"/>
    <w:rsid w:val="00566E95"/>
    <w:rsid w:val="005713D0"/>
    <w:rsid w:val="00577035"/>
    <w:rsid w:val="005822CD"/>
    <w:rsid w:val="00587D63"/>
    <w:rsid w:val="00591954"/>
    <w:rsid w:val="00595292"/>
    <w:rsid w:val="005A2EAA"/>
    <w:rsid w:val="005B072D"/>
    <w:rsid w:val="005B0AF9"/>
    <w:rsid w:val="005B10AA"/>
    <w:rsid w:val="005B3E2E"/>
    <w:rsid w:val="005B6F5C"/>
    <w:rsid w:val="005B7845"/>
    <w:rsid w:val="005C14A8"/>
    <w:rsid w:val="005C1B50"/>
    <w:rsid w:val="005C4340"/>
    <w:rsid w:val="005C513E"/>
    <w:rsid w:val="005C53AC"/>
    <w:rsid w:val="005C6F90"/>
    <w:rsid w:val="005C7C69"/>
    <w:rsid w:val="005D1C32"/>
    <w:rsid w:val="005D3DE9"/>
    <w:rsid w:val="005D4191"/>
    <w:rsid w:val="005E1D4B"/>
    <w:rsid w:val="005E2320"/>
    <w:rsid w:val="005E292A"/>
    <w:rsid w:val="005E3FA8"/>
    <w:rsid w:val="005E7F22"/>
    <w:rsid w:val="005F2054"/>
    <w:rsid w:val="005F2958"/>
    <w:rsid w:val="005F4463"/>
    <w:rsid w:val="005F4661"/>
    <w:rsid w:val="0060083B"/>
    <w:rsid w:val="00601744"/>
    <w:rsid w:val="00604EC4"/>
    <w:rsid w:val="00605F45"/>
    <w:rsid w:val="006062F7"/>
    <w:rsid w:val="0060672B"/>
    <w:rsid w:val="00614D7F"/>
    <w:rsid w:val="00614ED1"/>
    <w:rsid w:val="0061576D"/>
    <w:rsid w:val="00615F58"/>
    <w:rsid w:val="00616138"/>
    <w:rsid w:val="00616DCD"/>
    <w:rsid w:val="006178BA"/>
    <w:rsid w:val="00617C0A"/>
    <w:rsid w:val="00617C19"/>
    <w:rsid w:val="00622FF0"/>
    <w:rsid w:val="006240DA"/>
    <w:rsid w:val="00625D98"/>
    <w:rsid w:val="006431AC"/>
    <w:rsid w:val="00644FE9"/>
    <w:rsid w:val="0064557B"/>
    <w:rsid w:val="0064732E"/>
    <w:rsid w:val="006532F1"/>
    <w:rsid w:val="00655403"/>
    <w:rsid w:val="00661107"/>
    <w:rsid w:val="00662571"/>
    <w:rsid w:val="006635F8"/>
    <w:rsid w:val="00664A71"/>
    <w:rsid w:val="00672872"/>
    <w:rsid w:val="006755A8"/>
    <w:rsid w:val="00675C65"/>
    <w:rsid w:val="00686F13"/>
    <w:rsid w:val="006916BC"/>
    <w:rsid w:val="006952CA"/>
    <w:rsid w:val="006A1566"/>
    <w:rsid w:val="006A6C89"/>
    <w:rsid w:val="006B064A"/>
    <w:rsid w:val="006B1338"/>
    <w:rsid w:val="006B2C3A"/>
    <w:rsid w:val="006B42E9"/>
    <w:rsid w:val="006B563A"/>
    <w:rsid w:val="006C0DA4"/>
    <w:rsid w:val="006C186F"/>
    <w:rsid w:val="006C1D37"/>
    <w:rsid w:val="006C6ED4"/>
    <w:rsid w:val="006C7A96"/>
    <w:rsid w:val="006D23C3"/>
    <w:rsid w:val="006D2AD6"/>
    <w:rsid w:val="006D5BC0"/>
    <w:rsid w:val="006D6A03"/>
    <w:rsid w:val="006E0F2D"/>
    <w:rsid w:val="006E182B"/>
    <w:rsid w:val="006E1852"/>
    <w:rsid w:val="006E1B07"/>
    <w:rsid w:val="006E2357"/>
    <w:rsid w:val="006E29BD"/>
    <w:rsid w:val="006E6697"/>
    <w:rsid w:val="006F15BD"/>
    <w:rsid w:val="006F24D8"/>
    <w:rsid w:val="006F3EE7"/>
    <w:rsid w:val="006F5DB4"/>
    <w:rsid w:val="0070162F"/>
    <w:rsid w:val="00703912"/>
    <w:rsid w:val="00705B9F"/>
    <w:rsid w:val="00711163"/>
    <w:rsid w:val="00713C6B"/>
    <w:rsid w:val="0072021D"/>
    <w:rsid w:val="00722588"/>
    <w:rsid w:val="007236F2"/>
    <w:rsid w:val="00724765"/>
    <w:rsid w:val="007268E1"/>
    <w:rsid w:val="00732CAB"/>
    <w:rsid w:val="00743097"/>
    <w:rsid w:val="00743685"/>
    <w:rsid w:val="007477AD"/>
    <w:rsid w:val="00753604"/>
    <w:rsid w:val="0075584C"/>
    <w:rsid w:val="00761D15"/>
    <w:rsid w:val="00763BE2"/>
    <w:rsid w:val="00763F9C"/>
    <w:rsid w:val="0077002D"/>
    <w:rsid w:val="0077389E"/>
    <w:rsid w:val="00775172"/>
    <w:rsid w:val="007836E1"/>
    <w:rsid w:val="00784833"/>
    <w:rsid w:val="00785945"/>
    <w:rsid w:val="00786DFE"/>
    <w:rsid w:val="00787316"/>
    <w:rsid w:val="00791EDC"/>
    <w:rsid w:val="007A231B"/>
    <w:rsid w:val="007B0367"/>
    <w:rsid w:val="007B4393"/>
    <w:rsid w:val="007C19DF"/>
    <w:rsid w:val="007C31A8"/>
    <w:rsid w:val="007C4246"/>
    <w:rsid w:val="007C4724"/>
    <w:rsid w:val="007C489A"/>
    <w:rsid w:val="007C5FC4"/>
    <w:rsid w:val="007C6BDE"/>
    <w:rsid w:val="007C7E35"/>
    <w:rsid w:val="007D1E2F"/>
    <w:rsid w:val="007D3A1D"/>
    <w:rsid w:val="007D425A"/>
    <w:rsid w:val="007D46FD"/>
    <w:rsid w:val="007D5336"/>
    <w:rsid w:val="007E5681"/>
    <w:rsid w:val="007E626E"/>
    <w:rsid w:val="007F4E2E"/>
    <w:rsid w:val="007F5CEB"/>
    <w:rsid w:val="007F62CF"/>
    <w:rsid w:val="007F7571"/>
    <w:rsid w:val="00800B8F"/>
    <w:rsid w:val="00801A10"/>
    <w:rsid w:val="0081371D"/>
    <w:rsid w:val="008159DA"/>
    <w:rsid w:val="0082387A"/>
    <w:rsid w:val="00823D98"/>
    <w:rsid w:val="00830CE3"/>
    <w:rsid w:val="008343E1"/>
    <w:rsid w:val="008345EE"/>
    <w:rsid w:val="008346CB"/>
    <w:rsid w:val="008361C2"/>
    <w:rsid w:val="00842E59"/>
    <w:rsid w:val="00850C50"/>
    <w:rsid w:val="0085311F"/>
    <w:rsid w:val="00853F61"/>
    <w:rsid w:val="00855F02"/>
    <w:rsid w:val="008658F0"/>
    <w:rsid w:val="00870A4F"/>
    <w:rsid w:val="008771D4"/>
    <w:rsid w:val="0088278C"/>
    <w:rsid w:val="00883442"/>
    <w:rsid w:val="00887943"/>
    <w:rsid w:val="0089390D"/>
    <w:rsid w:val="008977D4"/>
    <w:rsid w:val="008A337C"/>
    <w:rsid w:val="008A7834"/>
    <w:rsid w:val="008B465A"/>
    <w:rsid w:val="008C4B0B"/>
    <w:rsid w:val="008C7877"/>
    <w:rsid w:val="008C7981"/>
    <w:rsid w:val="008D09DA"/>
    <w:rsid w:val="008D3090"/>
    <w:rsid w:val="008E3820"/>
    <w:rsid w:val="008E3B37"/>
    <w:rsid w:val="008E3FB9"/>
    <w:rsid w:val="008E4BF6"/>
    <w:rsid w:val="008E532D"/>
    <w:rsid w:val="008E6F97"/>
    <w:rsid w:val="008F038D"/>
    <w:rsid w:val="008F0A0F"/>
    <w:rsid w:val="0090319B"/>
    <w:rsid w:val="009051BB"/>
    <w:rsid w:val="009072A9"/>
    <w:rsid w:val="009112EA"/>
    <w:rsid w:val="00913782"/>
    <w:rsid w:val="00923108"/>
    <w:rsid w:val="0092386A"/>
    <w:rsid w:val="00925791"/>
    <w:rsid w:val="00925A34"/>
    <w:rsid w:val="00943F18"/>
    <w:rsid w:val="00945B49"/>
    <w:rsid w:val="00950C65"/>
    <w:rsid w:val="0095116A"/>
    <w:rsid w:val="009554F1"/>
    <w:rsid w:val="00961965"/>
    <w:rsid w:val="00966973"/>
    <w:rsid w:val="00966F62"/>
    <w:rsid w:val="00991A7E"/>
    <w:rsid w:val="009A13BC"/>
    <w:rsid w:val="009A4082"/>
    <w:rsid w:val="009A7FE0"/>
    <w:rsid w:val="009B5189"/>
    <w:rsid w:val="009C0412"/>
    <w:rsid w:val="009C0790"/>
    <w:rsid w:val="009C4CB8"/>
    <w:rsid w:val="009C4D68"/>
    <w:rsid w:val="009C783F"/>
    <w:rsid w:val="009D1245"/>
    <w:rsid w:val="009D7B98"/>
    <w:rsid w:val="009D7BFC"/>
    <w:rsid w:val="009E367D"/>
    <w:rsid w:val="009E3879"/>
    <w:rsid w:val="009F09E4"/>
    <w:rsid w:val="009F18C7"/>
    <w:rsid w:val="009F242F"/>
    <w:rsid w:val="009F2FA5"/>
    <w:rsid w:val="009F47F0"/>
    <w:rsid w:val="009F795E"/>
    <w:rsid w:val="00A01003"/>
    <w:rsid w:val="00A064A4"/>
    <w:rsid w:val="00A07311"/>
    <w:rsid w:val="00A07409"/>
    <w:rsid w:val="00A07F29"/>
    <w:rsid w:val="00A30515"/>
    <w:rsid w:val="00A52A4A"/>
    <w:rsid w:val="00A5551B"/>
    <w:rsid w:val="00A64AD3"/>
    <w:rsid w:val="00A725FB"/>
    <w:rsid w:val="00A73C3F"/>
    <w:rsid w:val="00A8046D"/>
    <w:rsid w:val="00A81C8E"/>
    <w:rsid w:val="00A84408"/>
    <w:rsid w:val="00AA059E"/>
    <w:rsid w:val="00AA715A"/>
    <w:rsid w:val="00AB02D5"/>
    <w:rsid w:val="00AB12D4"/>
    <w:rsid w:val="00AB4D00"/>
    <w:rsid w:val="00AB5392"/>
    <w:rsid w:val="00AB5E97"/>
    <w:rsid w:val="00AB71F9"/>
    <w:rsid w:val="00AB7BC8"/>
    <w:rsid w:val="00AC6486"/>
    <w:rsid w:val="00AD2E6F"/>
    <w:rsid w:val="00AD76DF"/>
    <w:rsid w:val="00AE1AE0"/>
    <w:rsid w:val="00AE28BD"/>
    <w:rsid w:val="00AE4A62"/>
    <w:rsid w:val="00AE5EF5"/>
    <w:rsid w:val="00AF1E17"/>
    <w:rsid w:val="00AF28C8"/>
    <w:rsid w:val="00B00B50"/>
    <w:rsid w:val="00B01B73"/>
    <w:rsid w:val="00B03751"/>
    <w:rsid w:val="00B0375A"/>
    <w:rsid w:val="00B04F85"/>
    <w:rsid w:val="00B053C6"/>
    <w:rsid w:val="00B11E1F"/>
    <w:rsid w:val="00B1244B"/>
    <w:rsid w:val="00B14F4B"/>
    <w:rsid w:val="00B20A2C"/>
    <w:rsid w:val="00B21F52"/>
    <w:rsid w:val="00B24C4B"/>
    <w:rsid w:val="00B25A25"/>
    <w:rsid w:val="00B261BB"/>
    <w:rsid w:val="00B3064B"/>
    <w:rsid w:val="00B35FEE"/>
    <w:rsid w:val="00B3619D"/>
    <w:rsid w:val="00B37135"/>
    <w:rsid w:val="00B37EDA"/>
    <w:rsid w:val="00B41265"/>
    <w:rsid w:val="00B43345"/>
    <w:rsid w:val="00B45F0F"/>
    <w:rsid w:val="00B506E7"/>
    <w:rsid w:val="00B536C3"/>
    <w:rsid w:val="00B616CF"/>
    <w:rsid w:val="00B62805"/>
    <w:rsid w:val="00B631B8"/>
    <w:rsid w:val="00B66952"/>
    <w:rsid w:val="00B729A4"/>
    <w:rsid w:val="00B74221"/>
    <w:rsid w:val="00B75B6D"/>
    <w:rsid w:val="00B76CE0"/>
    <w:rsid w:val="00B77B15"/>
    <w:rsid w:val="00B90BF8"/>
    <w:rsid w:val="00B9336C"/>
    <w:rsid w:val="00BB0A06"/>
    <w:rsid w:val="00BB4504"/>
    <w:rsid w:val="00BB6D64"/>
    <w:rsid w:val="00BC01B5"/>
    <w:rsid w:val="00BC0B17"/>
    <w:rsid w:val="00BC399E"/>
    <w:rsid w:val="00BC591C"/>
    <w:rsid w:val="00BE27F1"/>
    <w:rsid w:val="00BE4B70"/>
    <w:rsid w:val="00BE7135"/>
    <w:rsid w:val="00BF0DF8"/>
    <w:rsid w:val="00BF30E9"/>
    <w:rsid w:val="00BF31F3"/>
    <w:rsid w:val="00C012CC"/>
    <w:rsid w:val="00C02974"/>
    <w:rsid w:val="00C03302"/>
    <w:rsid w:val="00C12D5F"/>
    <w:rsid w:val="00C1750D"/>
    <w:rsid w:val="00C21C2B"/>
    <w:rsid w:val="00C25137"/>
    <w:rsid w:val="00C3195A"/>
    <w:rsid w:val="00C340A3"/>
    <w:rsid w:val="00C344A0"/>
    <w:rsid w:val="00C43396"/>
    <w:rsid w:val="00C451FB"/>
    <w:rsid w:val="00C619F2"/>
    <w:rsid w:val="00C62248"/>
    <w:rsid w:val="00C62A2A"/>
    <w:rsid w:val="00C66994"/>
    <w:rsid w:val="00C679C1"/>
    <w:rsid w:val="00C70871"/>
    <w:rsid w:val="00C72C2E"/>
    <w:rsid w:val="00C75B41"/>
    <w:rsid w:val="00C766FA"/>
    <w:rsid w:val="00C77D14"/>
    <w:rsid w:val="00C806BC"/>
    <w:rsid w:val="00C807F8"/>
    <w:rsid w:val="00C85D2D"/>
    <w:rsid w:val="00C90B34"/>
    <w:rsid w:val="00C9166F"/>
    <w:rsid w:val="00C918E5"/>
    <w:rsid w:val="00C92F64"/>
    <w:rsid w:val="00C944A1"/>
    <w:rsid w:val="00CA009F"/>
    <w:rsid w:val="00CA2632"/>
    <w:rsid w:val="00CA4EFA"/>
    <w:rsid w:val="00CA5B6D"/>
    <w:rsid w:val="00CB22C8"/>
    <w:rsid w:val="00CB4D60"/>
    <w:rsid w:val="00CB5ECD"/>
    <w:rsid w:val="00CB72A5"/>
    <w:rsid w:val="00CC31B5"/>
    <w:rsid w:val="00CC3757"/>
    <w:rsid w:val="00CC4E77"/>
    <w:rsid w:val="00CC514E"/>
    <w:rsid w:val="00CC573D"/>
    <w:rsid w:val="00CD188B"/>
    <w:rsid w:val="00CD1DC6"/>
    <w:rsid w:val="00CD278A"/>
    <w:rsid w:val="00CD559D"/>
    <w:rsid w:val="00CE0A49"/>
    <w:rsid w:val="00CE1B9A"/>
    <w:rsid w:val="00CE2E5C"/>
    <w:rsid w:val="00CE3A2E"/>
    <w:rsid w:val="00CE4AF7"/>
    <w:rsid w:val="00CF2902"/>
    <w:rsid w:val="00D0593E"/>
    <w:rsid w:val="00D12541"/>
    <w:rsid w:val="00D13E2B"/>
    <w:rsid w:val="00D204A0"/>
    <w:rsid w:val="00D21723"/>
    <w:rsid w:val="00D238A1"/>
    <w:rsid w:val="00D25D77"/>
    <w:rsid w:val="00D2610E"/>
    <w:rsid w:val="00D26D7F"/>
    <w:rsid w:val="00D2763B"/>
    <w:rsid w:val="00D43413"/>
    <w:rsid w:val="00D457BC"/>
    <w:rsid w:val="00D5073E"/>
    <w:rsid w:val="00D54A04"/>
    <w:rsid w:val="00D55DEE"/>
    <w:rsid w:val="00D57A58"/>
    <w:rsid w:val="00D60DE1"/>
    <w:rsid w:val="00D61694"/>
    <w:rsid w:val="00D62FCA"/>
    <w:rsid w:val="00D735BB"/>
    <w:rsid w:val="00D74A07"/>
    <w:rsid w:val="00D75583"/>
    <w:rsid w:val="00D75A18"/>
    <w:rsid w:val="00D765FF"/>
    <w:rsid w:val="00D7756F"/>
    <w:rsid w:val="00D81C22"/>
    <w:rsid w:val="00D837B5"/>
    <w:rsid w:val="00D8468A"/>
    <w:rsid w:val="00D878E3"/>
    <w:rsid w:val="00D87FE6"/>
    <w:rsid w:val="00D90689"/>
    <w:rsid w:val="00D918D6"/>
    <w:rsid w:val="00D91906"/>
    <w:rsid w:val="00D931BA"/>
    <w:rsid w:val="00D955D2"/>
    <w:rsid w:val="00D95C30"/>
    <w:rsid w:val="00DA2854"/>
    <w:rsid w:val="00DA2A18"/>
    <w:rsid w:val="00DA2D2C"/>
    <w:rsid w:val="00DA4224"/>
    <w:rsid w:val="00DA6D60"/>
    <w:rsid w:val="00DB3142"/>
    <w:rsid w:val="00DB4134"/>
    <w:rsid w:val="00DB66A0"/>
    <w:rsid w:val="00DB72EF"/>
    <w:rsid w:val="00DC180A"/>
    <w:rsid w:val="00DC1E9A"/>
    <w:rsid w:val="00DC68F8"/>
    <w:rsid w:val="00DD556C"/>
    <w:rsid w:val="00DD7A16"/>
    <w:rsid w:val="00DE0392"/>
    <w:rsid w:val="00DE0C12"/>
    <w:rsid w:val="00DE1B08"/>
    <w:rsid w:val="00DE1D35"/>
    <w:rsid w:val="00DE399B"/>
    <w:rsid w:val="00DF5513"/>
    <w:rsid w:val="00DF5BC9"/>
    <w:rsid w:val="00DF7B88"/>
    <w:rsid w:val="00E010A5"/>
    <w:rsid w:val="00E03D3D"/>
    <w:rsid w:val="00E0631F"/>
    <w:rsid w:val="00E1542F"/>
    <w:rsid w:val="00E15ECD"/>
    <w:rsid w:val="00E17B87"/>
    <w:rsid w:val="00E210E2"/>
    <w:rsid w:val="00E23F4B"/>
    <w:rsid w:val="00E25F31"/>
    <w:rsid w:val="00E26068"/>
    <w:rsid w:val="00E34EB1"/>
    <w:rsid w:val="00E377FE"/>
    <w:rsid w:val="00E41FE1"/>
    <w:rsid w:val="00E43AE1"/>
    <w:rsid w:val="00E453D6"/>
    <w:rsid w:val="00E525F8"/>
    <w:rsid w:val="00E5659F"/>
    <w:rsid w:val="00E56D91"/>
    <w:rsid w:val="00E56DF3"/>
    <w:rsid w:val="00E64A0C"/>
    <w:rsid w:val="00E66DBD"/>
    <w:rsid w:val="00E7153C"/>
    <w:rsid w:val="00E7215A"/>
    <w:rsid w:val="00E746A8"/>
    <w:rsid w:val="00E814E7"/>
    <w:rsid w:val="00E823EA"/>
    <w:rsid w:val="00E82758"/>
    <w:rsid w:val="00E86FC3"/>
    <w:rsid w:val="00E91C9E"/>
    <w:rsid w:val="00E93114"/>
    <w:rsid w:val="00E93B7F"/>
    <w:rsid w:val="00E93C75"/>
    <w:rsid w:val="00EA5A69"/>
    <w:rsid w:val="00EA6943"/>
    <w:rsid w:val="00EA77FD"/>
    <w:rsid w:val="00EB1CDA"/>
    <w:rsid w:val="00EB7E26"/>
    <w:rsid w:val="00EC0586"/>
    <w:rsid w:val="00EC451D"/>
    <w:rsid w:val="00EC57EC"/>
    <w:rsid w:val="00EC589C"/>
    <w:rsid w:val="00ED13F6"/>
    <w:rsid w:val="00EE0860"/>
    <w:rsid w:val="00EE1B24"/>
    <w:rsid w:val="00EF30EC"/>
    <w:rsid w:val="00EF54A6"/>
    <w:rsid w:val="00EF657A"/>
    <w:rsid w:val="00EF744A"/>
    <w:rsid w:val="00F11164"/>
    <w:rsid w:val="00F11EA0"/>
    <w:rsid w:val="00F14782"/>
    <w:rsid w:val="00F14C15"/>
    <w:rsid w:val="00F165D5"/>
    <w:rsid w:val="00F16B65"/>
    <w:rsid w:val="00F16DBF"/>
    <w:rsid w:val="00F20262"/>
    <w:rsid w:val="00F21442"/>
    <w:rsid w:val="00F27B53"/>
    <w:rsid w:val="00F30D29"/>
    <w:rsid w:val="00F3278E"/>
    <w:rsid w:val="00F34DD5"/>
    <w:rsid w:val="00F34FB6"/>
    <w:rsid w:val="00F40C72"/>
    <w:rsid w:val="00F45D27"/>
    <w:rsid w:val="00F4650E"/>
    <w:rsid w:val="00F522CC"/>
    <w:rsid w:val="00F54819"/>
    <w:rsid w:val="00F57B57"/>
    <w:rsid w:val="00F63B41"/>
    <w:rsid w:val="00F66B36"/>
    <w:rsid w:val="00F67010"/>
    <w:rsid w:val="00F70E6B"/>
    <w:rsid w:val="00F75860"/>
    <w:rsid w:val="00F76F24"/>
    <w:rsid w:val="00F8034E"/>
    <w:rsid w:val="00F80E51"/>
    <w:rsid w:val="00F8492F"/>
    <w:rsid w:val="00F91DC4"/>
    <w:rsid w:val="00F926FB"/>
    <w:rsid w:val="00F93510"/>
    <w:rsid w:val="00F94512"/>
    <w:rsid w:val="00F94672"/>
    <w:rsid w:val="00FA1B73"/>
    <w:rsid w:val="00FB0417"/>
    <w:rsid w:val="00FB1237"/>
    <w:rsid w:val="00FB4728"/>
    <w:rsid w:val="00FB7A45"/>
    <w:rsid w:val="00FC1072"/>
    <w:rsid w:val="00FC1A04"/>
    <w:rsid w:val="00FC1C06"/>
    <w:rsid w:val="00FC212E"/>
    <w:rsid w:val="00FC2410"/>
    <w:rsid w:val="00FC2964"/>
    <w:rsid w:val="00FC4E39"/>
    <w:rsid w:val="00FC6A8F"/>
    <w:rsid w:val="00FC7EC0"/>
    <w:rsid w:val="00FE1F8C"/>
    <w:rsid w:val="00FE2236"/>
    <w:rsid w:val="00FE37D5"/>
    <w:rsid w:val="00FE48EC"/>
    <w:rsid w:val="00FE7183"/>
    <w:rsid w:val="00FF1253"/>
    <w:rsid w:val="00FF157A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69F05B8"/>
  <w15:docId w15:val="{96CF8F1D-43BE-4184-BF62-55E61960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4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locked/>
    <w:rsid w:val="00D918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FC212E"/>
    <w:pPr>
      <w:keepNext/>
      <w:tabs>
        <w:tab w:val="num" w:pos="0"/>
      </w:tabs>
      <w:spacing w:after="0" w:line="240" w:lineRule="auto"/>
      <w:jc w:val="both"/>
      <w:outlineLvl w:val="2"/>
    </w:pPr>
    <w:rPr>
      <w:rFonts w:ascii="Times New Roman" w:hAnsi="Times New Roman"/>
      <w:b/>
      <w:i/>
      <w:sz w:val="24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FC212E"/>
    <w:rPr>
      <w:rFonts w:ascii="Times New Roman" w:hAnsi="Times New Roman" w:cs="Times New Roman"/>
      <w:b/>
      <w:i/>
      <w:sz w:val="20"/>
      <w:szCs w:val="20"/>
      <w:lang w:eastAsia="zh-CN"/>
    </w:rPr>
  </w:style>
  <w:style w:type="paragraph" w:styleId="Sinespaciado">
    <w:name w:val="No Spacing"/>
    <w:uiPriority w:val="99"/>
    <w:qFormat/>
    <w:rsid w:val="00791EDC"/>
  </w:style>
  <w:style w:type="character" w:styleId="Nmerodepgina">
    <w:name w:val="page number"/>
    <w:basedOn w:val="Fuentedeprrafopredeter"/>
    <w:rsid w:val="00FC212E"/>
    <w:rPr>
      <w:rFonts w:cs="Times New Roman"/>
    </w:rPr>
  </w:style>
  <w:style w:type="paragraph" w:styleId="Textoindependiente">
    <w:name w:val="Body Text"/>
    <w:basedOn w:val="Normal"/>
    <w:link w:val="TextoindependienteCar"/>
    <w:rsid w:val="00FC212E"/>
    <w:pPr>
      <w:tabs>
        <w:tab w:val="left" w:pos="600"/>
        <w:tab w:val="left" w:pos="2552"/>
        <w:tab w:val="center" w:pos="3960"/>
      </w:tabs>
      <w:spacing w:after="0" w:line="270" w:lineRule="atLeast"/>
      <w:jc w:val="both"/>
    </w:pPr>
    <w:rPr>
      <w:rFonts w:ascii="Times New Roman" w:hAnsi="Times New Roman"/>
      <w:sz w:val="24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locked/>
    <w:rsid w:val="00FC212E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Textoindependiente21">
    <w:name w:val="Texto independiente 21"/>
    <w:basedOn w:val="Normal"/>
    <w:uiPriority w:val="99"/>
    <w:rsid w:val="00FC212E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  <w:lang w:eastAsia="zh-CN"/>
    </w:rPr>
  </w:style>
  <w:style w:type="paragraph" w:styleId="Piedepgina">
    <w:name w:val="footer"/>
    <w:basedOn w:val="Normal"/>
    <w:link w:val="PiedepginaCar"/>
    <w:rsid w:val="00FC212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0"/>
      <w:szCs w:val="20"/>
      <w:lang w:val="es-ES_tradnl" w:eastAsia="zh-CN"/>
    </w:rPr>
  </w:style>
  <w:style w:type="character" w:customStyle="1" w:styleId="PiedepginaCar">
    <w:name w:val="Pie de página Car"/>
    <w:basedOn w:val="Fuentedeprrafopredeter"/>
    <w:link w:val="Piedepgina"/>
    <w:locked/>
    <w:rsid w:val="00FC212E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rrafodelista">
    <w:name w:val="List Paragraph"/>
    <w:aliases w:val="fuente,Viñetas"/>
    <w:basedOn w:val="Normal"/>
    <w:link w:val="PrrafodelistaCar"/>
    <w:qFormat/>
    <w:rsid w:val="0017548A"/>
    <w:pPr>
      <w:ind w:left="720"/>
      <w:contextualSpacing/>
    </w:pPr>
  </w:style>
  <w:style w:type="paragraph" w:styleId="Encabezado">
    <w:name w:val="header"/>
    <w:basedOn w:val="Normal"/>
    <w:link w:val="EncabezadoCar"/>
    <w:rsid w:val="00F63B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locked/>
    <w:rsid w:val="006A1566"/>
    <w:rPr>
      <w:rFonts w:cs="Times New Roman"/>
    </w:rPr>
  </w:style>
  <w:style w:type="character" w:customStyle="1" w:styleId="CarCar6">
    <w:name w:val="Car Car6"/>
    <w:uiPriority w:val="99"/>
    <w:semiHidden/>
    <w:locked/>
    <w:rsid w:val="00CC573D"/>
    <w:rPr>
      <w:sz w:val="24"/>
      <w:lang w:val="es-ES" w:eastAsia="es-ES"/>
    </w:rPr>
  </w:style>
  <w:style w:type="character" w:styleId="Hipervnculo">
    <w:name w:val="Hyperlink"/>
    <w:basedOn w:val="Fuentedeprrafopredeter"/>
    <w:unhideWhenUsed/>
    <w:rsid w:val="00C77D14"/>
    <w:rPr>
      <w:color w:val="0000FF" w:themeColor="hyperlink"/>
      <w:u w:val="single"/>
    </w:rPr>
  </w:style>
  <w:style w:type="paragraph" w:customStyle="1" w:styleId="xa1">
    <w:name w:val="xa1"/>
    <w:basedOn w:val="Normal"/>
    <w:rsid w:val="00DD7A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F7B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rsid w:val="004E2097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</w:rPr>
  </w:style>
  <w:style w:type="character" w:customStyle="1" w:styleId="Textoindependiente2Car">
    <w:name w:val="Texto independiente 2 Car"/>
    <w:basedOn w:val="Fuentedeprrafopredeter"/>
    <w:link w:val="Textoindependiente2"/>
    <w:rsid w:val="004E2097"/>
    <w:rPr>
      <w:rFonts w:ascii="Times New Roman" w:hAnsi="Times New Roman"/>
      <w:b/>
      <w:sz w:val="24"/>
      <w:szCs w:val="20"/>
      <w:u w:val="single"/>
    </w:rPr>
  </w:style>
  <w:style w:type="paragraph" w:styleId="Textoindependiente3">
    <w:name w:val="Body Text 3"/>
    <w:basedOn w:val="Normal"/>
    <w:link w:val="Textoindependiente3Car"/>
    <w:rsid w:val="004E2097"/>
    <w:pPr>
      <w:tabs>
        <w:tab w:val="left" w:pos="600"/>
        <w:tab w:val="center" w:pos="3960"/>
      </w:tabs>
      <w:spacing w:after="0" w:line="270" w:lineRule="atLeast"/>
      <w:jc w:val="center"/>
    </w:pPr>
    <w:rPr>
      <w:rFonts w:ascii="Times New Roman" w:hAnsi="Times New Roman"/>
      <w:b/>
      <w:sz w:val="24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4E2097"/>
    <w:rPr>
      <w:rFonts w:ascii="Times New Roman" w:hAnsi="Times New Roman"/>
      <w:b/>
      <w:sz w:val="24"/>
      <w:szCs w:val="20"/>
    </w:rPr>
  </w:style>
  <w:style w:type="paragraph" w:styleId="Tabladeilustraciones">
    <w:name w:val="table of figures"/>
    <w:basedOn w:val="Normal"/>
    <w:next w:val="Normal"/>
    <w:semiHidden/>
    <w:rsid w:val="004E2097"/>
    <w:pPr>
      <w:spacing w:after="0" w:line="240" w:lineRule="auto"/>
      <w:ind w:left="400" w:hanging="400"/>
      <w:jc w:val="both"/>
    </w:pPr>
    <w:rPr>
      <w:rFonts w:ascii="Times New Roman" w:hAnsi="Times New Roman"/>
      <w:szCs w:val="20"/>
    </w:rPr>
  </w:style>
  <w:style w:type="paragraph" w:customStyle="1" w:styleId="CM31">
    <w:name w:val="CM31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2">
    <w:name w:val="CM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3">
    <w:name w:val="CM33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">
    <w:name w:val="CM3"/>
    <w:basedOn w:val="Default"/>
    <w:next w:val="Default"/>
    <w:rsid w:val="004E2097"/>
    <w:pPr>
      <w:widowControl w:val="0"/>
      <w:spacing w:line="256" w:lineRule="atLeast"/>
    </w:pPr>
    <w:rPr>
      <w:rFonts w:ascii="Helvetica" w:hAnsi="Helvetica" w:cs="Helvetica"/>
      <w:color w:val="auto"/>
    </w:rPr>
  </w:style>
  <w:style w:type="paragraph" w:customStyle="1" w:styleId="CM4">
    <w:name w:val="CM4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2">
    <w:name w:val="CM3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7">
    <w:name w:val="CM7"/>
    <w:basedOn w:val="Default"/>
    <w:next w:val="Default"/>
    <w:rsid w:val="004E2097"/>
    <w:pPr>
      <w:widowControl w:val="0"/>
      <w:spacing w:line="260" w:lineRule="atLeast"/>
    </w:pPr>
    <w:rPr>
      <w:rFonts w:ascii="Helvetica" w:hAnsi="Helvetica" w:cs="Helvetica"/>
      <w:color w:val="auto"/>
    </w:rPr>
  </w:style>
  <w:style w:type="paragraph" w:customStyle="1" w:styleId="CM8">
    <w:name w:val="CM8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9">
    <w:name w:val="CM9"/>
    <w:basedOn w:val="Default"/>
    <w:next w:val="Default"/>
    <w:rsid w:val="004E2097"/>
    <w:pPr>
      <w:widowControl w:val="0"/>
      <w:spacing w:line="258" w:lineRule="atLeast"/>
    </w:pPr>
    <w:rPr>
      <w:rFonts w:ascii="Helvetica" w:hAnsi="Helvetica" w:cs="Helvetica"/>
      <w:color w:val="auto"/>
    </w:rPr>
  </w:style>
  <w:style w:type="paragraph" w:customStyle="1" w:styleId="CM11">
    <w:name w:val="CM11"/>
    <w:basedOn w:val="Default"/>
    <w:next w:val="Default"/>
    <w:rsid w:val="004E2097"/>
    <w:pPr>
      <w:widowControl w:val="0"/>
      <w:spacing w:line="251" w:lineRule="atLeast"/>
    </w:pPr>
    <w:rPr>
      <w:rFonts w:ascii="Helvetica" w:hAnsi="Helvetica" w:cs="Helvetica"/>
      <w:color w:val="auto"/>
    </w:rPr>
  </w:style>
  <w:style w:type="paragraph" w:customStyle="1" w:styleId="CM35">
    <w:name w:val="CM35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8">
    <w:name w:val="CM38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6">
    <w:name w:val="CM36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5">
    <w:name w:val="CM15"/>
    <w:basedOn w:val="Default"/>
    <w:next w:val="Default"/>
    <w:rsid w:val="004E2097"/>
    <w:pPr>
      <w:widowControl w:val="0"/>
      <w:spacing w:line="268" w:lineRule="atLeast"/>
    </w:pPr>
    <w:rPr>
      <w:rFonts w:ascii="Helvetica" w:hAnsi="Helvetica" w:cs="Helvetica"/>
      <w:color w:val="auto"/>
    </w:rPr>
  </w:style>
  <w:style w:type="paragraph" w:customStyle="1" w:styleId="CM16">
    <w:name w:val="CM16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4">
    <w:name w:val="CM34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9">
    <w:name w:val="CM19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23">
    <w:name w:val="CM23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25">
    <w:name w:val="CM25"/>
    <w:basedOn w:val="Default"/>
    <w:next w:val="Default"/>
    <w:rsid w:val="004E2097"/>
    <w:pPr>
      <w:widowControl w:val="0"/>
      <w:spacing w:line="300" w:lineRule="atLeast"/>
    </w:pPr>
    <w:rPr>
      <w:rFonts w:ascii="Helvetica" w:hAnsi="Helvetica" w:cs="Helvetica"/>
      <w:color w:val="auto"/>
    </w:rPr>
  </w:style>
  <w:style w:type="paragraph" w:customStyle="1" w:styleId="CM30">
    <w:name w:val="CM30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styleId="Textodeglobo">
    <w:name w:val="Balloon Text"/>
    <w:basedOn w:val="Normal"/>
    <w:link w:val="TextodegloboCar"/>
    <w:semiHidden/>
    <w:rsid w:val="004E2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E2097"/>
    <w:rPr>
      <w:rFonts w:ascii="Tahoma" w:hAnsi="Tahoma" w:cs="Tahoma"/>
      <w:sz w:val="16"/>
      <w:szCs w:val="16"/>
    </w:rPr>
  </w:style>
  <w:style w:type="paragraph" w:customStyle="1" w:styleId="EstiloArial11ptNegritaSubrayadoJustificado">
    <w:name w:val="Estilo Arial 11 pt Negrita Subrayado Justificado"/>
    <w:basedOn w:val="Normal"/>
    <w:rsid w:val="004E2097"/>
    <w:pPr>
      <w:spacing w:before="120" w:after="120" w:line="240" w:lineRule="auto"/>
      <w:jc w:val="both"/>
    </w:pPr>
    <w:rPr>
      <w:rFonts w:ascii="Arial" w:hAnsi="Arial"/>
      <w:b/>
      <w:bCs/>
      <w:szCs w:val="20"/>
      <w:u w:val="single"/>
    </w:rPr>
  </w:style>
  <w:style w:type="paragraph" w:styleId="Textonotapie">
    <w:name w:val="footnote text"/>
    <w:basedOn w:val="Normal"/>
    <w:link w:val="TextonotapieCar"/>
    <w:rsid w:val="004E2097"/>
    <w:pPr>
      <w:spacing w:after="0" w:line="240" w:lineRule="auto"/>
    </w:pPr>
    <w:rPr>
      <w:rFonts w:ascii="Arial" w:hAnsi="Arial"/>
      <w:szCs w:val="20"/>
    </w:rPr>
  </w:style>
  <w:style w:type="character" w:customStyle="1" w:styleId="TextonotapieCar">
    <w:name w:val="Texto nota pie Car"/>
    <w:basedOn w:val="Fuentedeprrafopredeter"/>
    <w:link w:val="Textonotapie"/>
    <w:rsid w:val="004E2097"/>
    <w:rPr>
      <w:rFonts w:ascii="Arial" w:hAnsi="Arial"/>
      <w:szCs w:val="20"/>
    </w:rPr>
  </w:style>
  <w:style w:type="paragraph" w:customStyle="1" w:styleId="EstiloTtulo1">
    <w:name w:val="Estilo Título 1"/>
    <w:basedOn w:val="Normal"/>
    <w:rsid w:val="004E2097"/>
    <w:pPr>
      <w:numPr>
        <w:numId w:val="3"/>
      </w:numPr>
      <w:spacing w:after="0" w:line="240" w:lineRule="auto"/>
    </w:pPr>
    <w:rPr>
      <w:rFonts w:ascii="Futura Lt BT" w:hAnsi="Futura Lt BT"/>
      <w:sz w:val="24"/>
      <w:szCs w:val="24"/>
      <w:lang w:val="es-ES_tradnl"/>
    </w:rPr>
  </w:style>
  <w:style w:type="character" w:styleId="Textoennegrita">
    <w:name w:val="Strong"/>
    <w:uiPriority w:val="99"/>
    <w:qFormat/>
    <w:locked/>
    <w:rsid w:val="004E2097"/>
    <w:rPr>
      <w:rFonts w:cs="Times New Roman"/>
      <w:b/>
      <w:bCs/>
    </w:rPr>
  </w:style>
  <w:style w:type="character" w:styleId="Refdenotaalpie">
    <w:name w:val="footnote reference"/>
    <w:rsid w:val="004E2097"/>
    <w:rPr>
      <w:vertAlign w:val="superscript"/>
    </w:rPr>
  </w:style>
  <w:style w:type="character" w:styleId="Hipervnculovisitado">
    <w:name w:val="FollowedHyperlink"/>
    <w:rsid w:val="004E2097"/>
    <w:rPr>
      <w:color w:val="954F72"/>
      <w:u w:val="single"/>
    </w:rPr>
  </w:style>
  <w:style w:type="paragraph" w:styleId="NormalWeb">
    <w:name w:val="Normal (Web)"/>
    <w:basedOn w:val="Normal"/>
    <w:rsid w:val="00B01B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354F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4F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4FA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4F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4FA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210E2"/>
  </w:style>
  <w:style w:type="character" w:customStyle="1" w:styleId="WW8Num6z1">
    <w:name w:val="WW8Num6z1"/>
    <w:rsid w:val="006062F7"/>
  </w:style>
  <w:style w:type="character" w:customStyle="1" w:styleId="WW8Num7z0">
    <w:name w:val="WW8Num7z0"/>
    <w:rsid w:val="006062F7"/>
    <w:rPr>
      <w:rFonts w:ascii="Wingdings" w:hAnsi="Wingdings" w:cs="Wingdings"/>
      <w:color w:val="000000"/>
      <w:sz w:val="20"/>
      <w:szCs w:val="20"/>
    </w:rPr>
  </w:style>
  <w:style w:type="character" w:customStyle="1" w:styleId="WW8Num10z0">
    <w:name w:val="WW8Num10z0"/>
    <w:rsid w:val="009C4CB8"/>
    <w:rPr>
      <w:rFonts w:ascii="Wingdings" w:hAnsi="Wingdings" w:cs="Wingdings"/>
      <w:color w:val="000000"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D918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7C5FC4"/>
    <w:pPr>
      <w:suppressAutoHyphens/>
      <w:autoSpaceDN w:val="0"/>
      <w:textAlignment w:val="baseline"/>
    </w:pPr>
    <w:rPr>
      <w:rFonts w:ascii="Times New Roman" w:hAnsi="Times New Roman"/>
      <w:sz w:val="24"/>
      <w:lang w:eastAsia="en-US"/>
    </w:rPr>
  </w:style>
  <w:style w:type="paragraph" w:customStyle="1" w:styleId="western">
    <w:name w:val="western"/>
    <w:basedOn w:val="Normal"/>
    <w:rsid w:val="00CC3757"/>
    <w:pPr>
      <w:autoSpaceDN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"/>
    <w:rsid w:val="0000197F"/>
    <w:pPr>
      <w:suppressAutoHyphens/>
      <w:autoSpaceDN w:val="0"/>
      <w:spacing w:after="120" w:line="240" w:lineRule="auto"/>
      <w:textAlignment w:val="baseline"/>
    </w:pPr>
    <w:rPr>
      <w:rFonts w:ascii="Times New Roman" w:hAnsi="Times New Roman" w:cs="Lucida Sans"/>
      <w:sz w:val="24"/>
      <w:lang w:eastAsia="en-US"/>
    </w:rPr>
  </w:style>
  <w:style w:type="numbering" w:customStyle="1" w:styleId="WWNum2">
    <w:name w:val="WWNum2"/>
    <w:basedOn w:val="Sinlista"/>
    <w:rsid w:val="0000197F"/>
    <w:pPr>
      <w:numPr>
        <w:numId w:val="5"/>
      </w:numPr>
    </w:pPr>
  </w:style>
  <w:style w:type="numbering" w:customStyle="1" w:styleId="WWNum7">
    <w:name w:val="WWNum7"/>
    <w:basedOn w:val="Sinlista"/>
    <w:rsid w:val="00614D7F"/>
    <w:pPr>
      <w:numPr>
        <w:numId w:val="6"/>
      </w:numPr>
    </w:pPr>
  </w:style>
  <w:style w:type="table" w:styleId="Tablaconcuadrcula">
    <w:name w:val="Table Grid"/>
    <w:basedOn w:val="Tablanormal"/>
    <w:locked/>
    <w:rsid w:val="00945B49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5B3E2E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Textosinformato">
    <w:name w:val="Plain Text"/>
    <w:basedOn w:val="Normal"/>
    <w:link w:val="TextosinformatoCar"/>
    <w:rsid w:val="008E4BF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8E4BF6"/>
    <w:rPr>
      <w:rFonts w:ascii="Courier New" w:hAnsi="Courier New" w:cs="Courier New"/>
      <w:sz w:val="20"/>
      <w:szCs w:val="20"/>
    </w:rPr>
  </w:style>
  <w:style w:type="paragraph" w:customStyle="1" w:styleId="LO-Normal">
    <w:name w:val="LO-Normal"/>
    <w:qFormat/>
    <w:rsid w:val="00D60DE1"/>
    <w:pPr>
      <w:suppressAutoHyphens/>
      <w:spacing w:after="200" w:line="276" w:lineRule="auto"/>
    </w:pPr>
  </w:style>
  <w:style w:type="character" w:customStyle="1" w:styleId="PrrafodelistaCar">
    <w:name w:val="Párrafo de lista Car"/>
    <w:aliases w:val="fuente Car,Viñetas Car"/>
    <w:link w:val="Prrafodelista"/>
    <w:locked/>
    <w:rsid w:val="00222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3" Type="http://schemas.openxmlformats.org/officeDocument/2006/relationships/image" Target="media/image6.png"/><Relationship Id="rId7" Type="http://schemas.openxmlformats.org/officeDocument/2006/relationships/image" Target="media/image13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12.png"/><Relationship Id="rId5" Type="http://schemas.openxmlformats.org/officeDocument/2006/relationships/image" Target="media/image8.emf"/><Relationship Id="rId10" Type="http://schemas.openxmlformats.org/officeDocument/2006/relationships/image" Target="media/image16.emf"/><Relationship Id="rId4" Type="http://schemas.openxmlformats.org/officeDocument/2006/relationships/image" Target="media/image7.png"/><Relationship Id="rId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4AEDA-25D0-4CF6-9C73-BE3449E84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REGULADOR QUE RIGE EN EL CONTRATO DE SERVICIOS PARA LA REDACCIÓN DEL PROYECTO Y DIRECCIÓN DE LAS OBRAS DE AMPLIACIÓN Y REFORMA DEL COLEGIO PÚBLICO DE EDUCACIÓN ESPECIAL “ANDRÉS MUÑOZ GARDE” DE PAMPLONA</vt:lpstr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REGULADOR QUE RIGE EN EL CONTRATO DE SERVICIOS PARA LA REDACCIÓN DEL PROYECTO Y DIRECCIÓN DE LAS OBRAS DE AMPLIACIÓN Y REFORMA DEL COLEGIO PÚBLICO DE EDUCACIÓN ESPECIAL “ANDRÉS MUÑOZ GARDE” DE PAMPLONA</dc:title>
  <dc:subject/>
  <dc:creator>elitari</dc:creator>
  <cp:keywords/>
  <dc:description/>
  <cp:lastModifiedBy>x067849</cp:lastModifiedBy>
  <cp:revision>4</cp:revision>
  <cp:lastPrinted>2024-05-08T07:33:00Z</cp:lastPrinted>
  <dcterms:created xsi:type="dcterms:W3CDTF">2024-06-27T08:30:00Z</dcterms:created>
  <dcterms:modified xsi:type="dcterms:W3CDTF">2024-06-27T08:34:00Z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